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16545EFB" w14:textId="7FF83927" w:rsidR="00DA03FE" w:rsidRPr="004A3AA3" w:rsidRDefault="00DA03FE" w:rsidP="00DA03FE">
      <w:pPr>
        <w:pStyle w:val="berschrift1"/>
      </w:pPr>
      <w:r w:rsidRPr="004A3AA3">
        <w:t>Mathematical literacy (</w:t>
      </w:r>
      <w:r w:rsidRPr="00536E3C">
        <w:rPr>
          <w:i/>
          <w:iCs/>
        </w:rPr>
        <w:t>ml</w:t>
      </w:r>
      <w:r w:rsidRPr="004A3AA3">
        <w:t>)</w:t>
      </w:r>
    </w:p>
    <w:p w14:paraId="68445F50" w14:textId="2AAAA96F" w:rsidR="00DA03FE" w:rsidRPr="004A3AA3" w:rsidRDefault="00DA03FE" w:rsidP="00DA03FE">
      <w:pPr>
        <w:jc w:val="both"/>
        <w:rPr>
          <w:rFonts w:cs="Times New Roman"/>
          <w:szCs w:val="24"/>
        </w:rPr>
      </w:pPr>
      <w:r w:rsidRPr="004A3AA3">
        <w:rPr>
          <w:rFonts w:cs="Times New Roman"/>
          <w:szCs w:val="24"/>
        </w:rPr>
        <w:t>In a similar way to the reading t</w:t>
      </w:r>
      <w:r w:rsidRPr="00B74C3C">
        <w:rPr>
          <w:rFonts w:cs="Times New Roman"/>
          <w:szCs w:val="24"/>
        </w:rPr>
        <w:t>asks, PROLOG-1 also used a few published PISA tasks (from 2006) to assess mathematical skills. In more detail, 3</w:t>
      </w:r>
      <w:r>
        <w:rPr>
          <w:rFonts w:cs="Times New Roman"/>
          <w:szCs w:val="24"/>
        </w:rPr>
        <w:t>0</w:t>
      </w:r>
      <w:r w:rsidRPr="00B74C3C">
        <w:rPr>
          <w:rFonts w:cs="Times New Roman"/>
          <w:szCs w:val="24"/>
        </w:rPr>
        <w:t xml:space="preserve"> task</w:t>
      </w:r>
      <w:r w:rsidRPr="004A3AA3">
        <w:rPr>
          <w:rFonts w:cs="Times New Roman"/>
          <w:szCs w:val="24"/>
        </w:rPr>
        <w:t>s with several (sub)</w:t>
      </w:r>
      <w:r>
        <w:rPr>
          <w:rFonts w:cs="Times New Roman"/>
          <w:szCs w:val="24"/>
        </w:rPr>
        <w:t>items</w:t>
      </w:r>
      <w:r w:rsidRPr="004A3AA3">
        <w:rPr>
          <w:rFonts w:cs="Times New Roman"/>
          <w:szCs w:val="24"/>
        </w:rPr>
        <w:t xml:space="preserve"> each were implemented. These tasks with the corresponding questions are depicted in the following. For a full list of all published PISA 2006 items covering mathematical literacy (incl. the corresponding scoring), also see https://www.oecd.org/pisa/38709418.pdf.</w:t>
      </w:r>
    </w:p>
    <w:p w14:paraId="60CFAAC8" w14:textId="19F87999" w:rsidR="00DA03FE" w:rsidRPr="00DA03FE" w:rsidRDefault="00DA03FE" w:rsidP="00C925FD">
      <w:pPr>
        <w:pStyle w:val="berschrift2"/>
      </w:pPr>
      <w:r w:rsidRPr="00536E3C">
        <w:t>Algebra (12 items)</w:t>
      </w:r>
    </w:p>
    <w:p w14:paraId="5EF1EE57" w14:textId="37B6EB41" w:rsidR="00DA03FE" w:rsidRPr="00DA03FE" w:rsidRDefault="00DA03FE" w:rsidP="00DA03FE">
      <w:pPr>
        <w:pStyle w:val="berschrift3"/>
      </w:pPr>
      <w:r>
        <w:t>Algebra t</w:t>
      </w:r>
      <w:r w:rsidRPr="00320C03">
        <w:t>ask</w:t>
      </w:r>
      <w:r w:rsidRPr="00EB71AB">
        <w:t xml:space="preserve"> 1: </w:t>
      </w:r>
      <w:r>
        <w:t>“</w:t>
      </w:r>
      <w:r w:rsidRPr="00EB71AB">
        <w:t>Speed of a Racing Car</w:t>
      </w:r>
      <w:r>
        <w:t>”</w:t>
      </w:r>
      <w:r w:rsidRPr="00EB71AB">
        <w:t xml:space="preserve"> (3 items)</w:t>
      </w:r>
    </w:p>
    <w:p w14:paraId="6A9AA730" w14:textId="253AE1B7" w:rsidR="00DA03FE" w:rsidRPr="00DA03FE" w:rsidRDefault="00DA03FE" w:rsidP="00C925FD">
      <w:pPr>
        <w:spacing w:before="240"/>
        <w:ind w:left="567"/>
        <w:rPr>
          <w:rFonts w:cs="Times New Roman"/>
          <w:b/>
          <w:szCs w:val="24"/>
        </w:rPr>
      </w:pPr>
      <w:r w:rsidRPr="00DA03FE">
        <w:rPr>
          <w:rFonts w:cs="Times New Roman"/>
          <w:b/>
          <w:szCs w:val="24"/>
        </w:rPr>
        <w:t>Speed of a Racing Car</w:t>
      </w:r>
    </w:p>
    <w:p w14:paraId="4A0CC496" w14:textId="77777777" w:rsidR="00DA03FE" w:rsidRPr="004A3AA3" w:rsidRDefault="00DA03FE" w:rsidP="00DA03FE">
      <w:pPr>
        <w:pStyle w:val="Textkrper"/>
        <w:spacing w:line="283" w:lineRule="auto"/>
        <w:ind w:left="567" w:right="670"/>
        <w:rPr>
          <w:rFonts w:ascii="Times New Roman" w:hAnsi="Times New Roman" w:cs="Times New Roman"/>
          <w:sz w:val="24"/>
          <w:szCs w:val="24"/>
          <w:lang w:val="en-US"/>
        </w:rPr>
      </w:pPr>
      <w:r w:rsidRPr="004A3AA3">
        <w:rPr>
          <w:rFonts w:ascii="Times New Roman" w:hAnsi="Times New Roman" w:cs="Times New Roman"/>
          <w:sz w:val="24"/>
          <w:szCs w:val="24"/>
          <w:lang w:val="en-US"/>
        </w:rPr>
        <w:t>This graph shows how the speed of a rac</w:t>
      </w:r>
      <w:r>
        <w:rPr>
          <w:rFonts w:ascii="Times New Roman" w:hAnsi="Times New Roman" w:cs="Times New Roman"/>
          <w:sz w:val="24"/>
          <w:szCs w:val="24"/>
          <w:lang w:val="en-US"/>
        </w:rPr>
        <w:t>ing</w:t>
      </w:r>
      <w:r w:rsidRPr="004A3AA3">
        <w:rPr>
          <w:rFonts w:ascii="Times New Roman" w:hAnsi="Times New Roman" w:cs="Times New Roman"/>
          <w:sz w:val="24"/>
          <w:szCs w:val="24"/>
          <w:lang w:val="en-US"/>
        </w:rPr>
        <w:t xml:space="preserve"> car varies during its second lap on a three</w:t>
      </w:r>
      <w:r w:rsidRPr="004A3AA3">
        <w:rPr>
          <w:rFonts w:ascii="Times New Roman" w:hAnsi="Times New Roman" w:cs="Times New Roman"/>
          <w:sz w:val="24"/>
          <w:szCs w:val="24"/>
          <w:lang w:val="en-US"/>
        </w:rPr>
        <w:noBreakHyphen/>
        <w:t xml:space="preserve">kilometer long flat </w:t>
      </w:r>
      <w:proofErr w:type="gramStart"/>
      <w:r w:rsidRPr="004A3AA3">
        <w:rPr>
          <w:rFonts w:ascii="Times New Roman" w:hAnsi="Times New Roman" w:cs="Times New Roman"/>
          <w:sz w:val="24"/>
          <w:szCs w:val="24"/>
          <w:lang w:val="en-US"/>
        </w:rPr>
        <w:t>race track</w:t>
      </w:r>
      <w:proofErr w:type="gramEnd"/>
      <w:r w:rsidRPr="004A3AA3">
        <w:rPr>
          <w:rFonts w:ascii="Times New Roman" w:hAnsi="Times New Roman" w:cs="Times New Roman"/>
          <w:sz w:val="24"/>
          <w:szCs w:val="24"/>
          <w:lang w:val="en-US"/>
        </w:rPr>
        <w:t>.</w:t>
      </w:r>
    </w:p>
    <w:p w14:paraId="66DE9AC3" w14:textId="77777777" w:rsidR="00DA03FE" w:rsidRPr="004A3AA3" w:rsidRDefault="00DA03FE" w:rsidP="00DA03FE">
      <w:pPr>
        <w:pStyle w:val="Textkrper"/>
        <w:spacing w:before="7"/>
        <w:rPr>
          <w:rFonts w:ascii="Times New Roman" w:hAnsi="Times New Roman" w:cs="Times New Roman"/>
          <w:sz w:val="19"/>
          <w:lang w:val="en-US"/>
        </w:rPr>
      </w:pPr>
    </w:p>
    <w:p w14:paraId="04E416BE" w14:textId="77777777" w:rsidR="00DA03FE" w:rsidRPr="004A3AA3" w:rsidRDefault="00DA03FE" w:rsidP="00DA03FE">
      <w:pPr>
        <w:spacing w:before="222" w:line="242" w:lineRule="auto"/>
        <w:ind w:left="2977" w:right="3555" w:hanging="1"/>
        <w:jc w:val="center"/>
        <w:rPr>
          <w:rFonts w:cs="Times New Roman"/>
        </w:rPr>
      </w:pPr>
      <w:r>
        <w:rPr>
          <w:rFonts w:cs="Times New Roman"/>
          <w:noProof/>
        </w:rPr>
        <mc:AlternateContent>
          <mc:Choice Requires="wpg">
            <w:drawing>
              <wp:anchor distT="0" distB="0" distL="114300" distR="114300" simplePos="0" relativeHeight="251922432" behindDoc="0" locked="0" layoutInCell="1" allowOverlap="1" wp14:anchorId="3293B7A3" wp14:editId="36A6A2A5">
                <wp:simplePos x="0" y="0"/>
                <wp:positionH relativeFrom="column">
                  <wp:posOffset>103513</wp:posOffset>
                </wp:positionH>
                <wp:positionV relativeFrom="paragraph">
                  <wp:posOffset>260350</wp:posOffset>
                </wp:positionV>
                <wp:extent cx="5638244" cy="2218365"/>
                <wp:effectExtent l="0" t="0" r="635" b="0"/>
                <wp:wrapNone/>
                <wp:docPr id="2" name="Gruppieren 2"/>
                <wp:cNvGraphicFramePr/>
                <a:graphic xmlns:a="http://schemas.openxmlformats.org/drawingml/2006/main">
                  <a:graphicData uri="http://schemas.microsoft.com/office/word/2010/wordprocessingGroup">
                    <wpg:wgp>
                      <wpg:cNvGrpSpPr/>
                      <wpg:grpSpPr>
                        <a:xfrm>
                          <a:off x="0" y="0"/>
                          <a:ext cx="5638244" cy="2218365"/>
                          <a:chOff x="-353687" y="8466"/>
                          <a:chExt cx="5638244" cy="2218365"/>
                        </a:xfrm>
                      </wpg:grpSpPr>
                      <wpg:grpSp>
                        <wpg:cNvPr id="3" name="Gruppieren 3"/>
                        <wpg:cNvGrpSpPr>
                          <a:grpSpLocks/>
                        </wpg:cNvGrpSpPr>
                        <wpg:grpSpPr bwMode="auto">
                          <a:xfrm>
                            <a:off x="87085" y="359228"/>
                            <a:ext cx="5079237" cy="1482446"/>
                            <a:chOff x="2242" y="569"/>
                            <a:chExt cx="7360" cy="2340"/>
                          </a:xfrm>
                        </wpg:grpSpPr>
                        <pic:pic xmlns:pic="http://schemas.openxmlformats.org/drawingml/2006/picture">
                          <pic:nvPicPr>
                            <pic:cNvPr id="4"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60" y="654"/>
                              <a:ext cx="7342" cy="225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53"/>
                          <wps:cNvSpPr txBox="1">
                            <a:spLocks noChangeArrowheads="1"/>
                          </wps:cNvSpPr>
                          <wps:spPr bwMode="auto">
                            <a:xfrm>
                              <a:off x="2242" y="569"/>
                              <a:ext cx="7359" cy="2339"/>
                            </a:xfrm>
                            <a:prstGeom prst="rect">
                              <a:avLst/>
                            </a:prstGeom>
                            <a:noFill/>
                            <a:ln w="13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AB4894" w14:textId="77777777" w:rsidR="00C36AD7" w:rsidRDefault="00C36AD7" w:rsidP="00DA03FE">
                                <w:pPr>
                                  <w:rPr>
                                    <w:sz w:val="14"/>
                                  </w:rPr>
                                </w:pPr>
                              </w:p>
                              <w:p w14:paraId="570C2B55" w14:textId="77777777" w:rsidR="00C36AD7" w:rsidRDefault="00C36AD7" w:rsidP="00DA03FE">
                                <w:pPr>
                                  <w:rPr>
                                    <w:sz w:val="14"/>
                                  </w:rPr>
                                </w:pPr>
                              </w:p>
                              <w:p w14:paraId="08E7465B" w14:textId="77777777" w:rsidR="00C36AD7" w:rsidRDefault="00C36AD7" w:rsidP="00DA03FE">
                                <w:pPr>
                                  <w:rPr>
                                    <w:sz w:val="14"/>
                                  </w:rPr>
                                </w:pPr>
                              </w:p>
                              <w:p w14:paraId="2B82C8CF" w14:textId="77777777" w:rsidR="00C36AD7" w:rsidRDefault="00C36AD7" w:rsidP="00DA03FE">
                                <w:pPr>
                                  <w:rPr>
                                    <w:sz w:val="14"/>
                                  </w:rPr>
                                </w:pPr>
                              </w:p>
                              <w:p w14:paraId="535E6612" w14:textId="77777777" w:rsidR="00C36AD7" w:rsidRDefault="00C36AD7" w:rsidP="00DA03FE">
                                <w:pPr>
                                  <w:rPr>
                                    <w:sz w:val="14"/>
                                  </w:rPr>
                                </w:pPr>
                              </w:p>
                              <w:p w14:paraId="677E9535" w14:textId="77777777" w:rsidR="00C36AD7" w:rsidRDefault="00C36AD7" w:rsidP="00DA03FE">
                                <w:pPr>
                                  <w:rPr>
                                    <w:sz w:val="14"/>
                                  </w:rPr>
                                </w:pPr>
                              </w:p>
                              <w:p w14:paraId="7E2EF5D5" w14:textId="77777777" w:rsidR="00C36AD7" w:rsidRDefault="00C36AD7" w:rsidP="00DA03FE">
                                <w:pPr>
                                  <w:rPr>
                                    <w:sz w:val="14"/>
                                  </w:rPr>
                                </w:pPr>
                              </w:p>
                              <w:p w14:paraId="6A99D593" w14:textId="77777777" w:rsidR="00C36AD7" w:rsidRDefault="00C36AD7" w:rsidP="00DA03FE">
                                <w:pPr>
                                  <w:rPr>
                                    <w:sz w:val="14"/>
                                  </w:rPr>
                                </w:pPr>
                              </w:p>
                              <w:p w14:paraId="2AA36981" w14:textId="77777777" w:rsidR="00C36AD7" w:rsidRDefault="00C36AD7" w:rsidP="00DA03FE">
                                <w:pPr>
                                  <w:rPr>
                                    <w:sz w:val="14"/>
                                  </w:rPr>
                                </w:pPr>
                              </w:p>
                              <w:p w14:paraId="5A13526D" w14:textId="77777777" w:rsidR="00C36AD7" w:rsidRDefault="00C36AD7" w:rsidP="00DA03FE">
                                <w:pPr>
                                  <w:rPr>
                                    <w:sz w:val="14"/>
                                  </w:rPr>
                                </w:pPr>
                              </w:p>
                              <w:p w14:paraId="324E1443" w14:textId="77777777" w:rsidR="00C36AD7" w:rsidRDefault="00C36AD7" w:rsidP="00DA03FE">
                                <w:pPr>
                                  <w:rPr>
                                    <w:sz w:val="14"/>
                                  </w:rPr>
                                </w:pPr>
                              </w:p>
                              <w:p w14:paraId="786C210F" w14:textId="77777777" w:rsidR="00C36AD7" w:rsidRDefault="00C36AD7" w:rsidP="00DA03FE">
                                <w:pPr>
                                  <w:spacing w:before="7"/>
                                  <w:rPr>
                                    <w:sz w:val="13"/>
                                  </w:rPr>
                                </w:pPr>
                              </w:p>
                              <w:p w14:paraId="673D2AAB" w14:textId="77777777" w:rsidR="00C36AD7" w:rsidRDefault="00C36AD7" w:rsidP="00DA03FE">
                                <w:pPr>
                                  <w:tabs>
                                    <w:tab w:val="left" w:pos="3315"/>
                                    <w:tab w:val="left" w:pos="5526"/>
                                  </w:tabs>
                                  <w:ind w:left="1129"/>
                                  <w:rPr>
                                    <w:sz w:val="14"/>
                                  </w:rPr>
                                </w:pPr>
                                <w:r>
                                  <w:rPr>
                                    <w:sz w:val="14"/>
                                  </w:rPr>
                                  <w:t>0.5</w:t>
                                </w:r>
                                <w:r>
                                  <w:rPr>
                                    <w:sz w:val="14"/>
                                  </w:rPr>
                                  <w:tab/>
                                  <w:t>1.5</w:t>
                                </w:r>
                                <w:r>
                                  <w:rPr>
                                    <w:sz w:val="14"/>
                                  </w:rPr>
                                  <w:tab/>
                                  <w:t>2.5</w:t>
                                </w:r>
                              </w:p>
                            </w:txbxContent>
                          </wps:txbx>
                          <wps:bodyPr rot="0" vert="horz" wrap="square" lIns="0" tIns="0" rIns="0" bIns="0" anchor="t" anchorCtr="0" upright="1">
                            <a:noAutofit/>
                          </wps:bodyPr>
                        </wps:wsp>
                      </wpg:grpSp>
                      <wps:wsp>
                        <wps:cNvPr id="8" name="Textfeld 8"/>
                        <wps:cNvSpPr txBox="1"/>
                        <wps:spPr>
                          <a:xfrm>
                            <a:off x="-353687" y="8466"/>
                            <a:ext cx="533400" cy="7412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49111B" w14:textId="77777777" w:rsidR="00C36AD7" w:rsidRPr="00DE3B00" w:rsidRDefault="00C36AD7" w:rsidP="00DB7038">
                              <w:pPr>
                                <w:spacing w:before="0" w:after="0"/>
                                <w:rPr>
                                  <w:rFonts w:cs="Times New Roman"/>
                                  <w:sz w:val="18"/>
                                  <w:szCs w:val="18"/>
                                </w:rPr>
                              </w:pPr>
                              <w:r w:rsidRPr="00DE3B00">
                                <w:rPr>
                                  <w:rFonts w:cs="Times New Roman"/>
                                  <w:sz w:val="18"/>
                                  <w:szCs w:val="18"/>
                                </w:rPr>
                                <w:t xml:space="preserve">Speed </w:t>
                              </w:r>
                            </w:p>
                            <w:p w14:paraId="5A221C16" w14:textId="77777777" w:rsidR="00C36AD7" w:rsidRPr="00DE3B00" w:rsidRDefault="00C36AD7" w:rsidP="00DB7038">
                              <w:pPr>
                                <w:spacing w:before="0" w:after="0"/>
                                <w:rPr>
                                  <w:rFonts w:cs="Times New Roman"/>
                                  <w:sz w:val="18"/>
                                  <w:szCs w:val="18"/>
                                </w:rPr>
                              </w:pPr>
                              <w:r w:rsidRPr="00DE3B00">
                                <w:rPr>
                                  <w:rFonts w:cs="Times New Roman"/>
                                  <w:sz w:val="18"/>
                                  <w:szCs w:val="18"/>
                                </w:rPr>
                                <w:t>(km/h)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4440914" y="1939219"/>
                            <a:ext cx="843643" cy="2876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DBDD6F" w14:textId="77777777" w:rsidR="00C36AD7" w:rsidRPr="00DE3B00" w:rsidRDefault="00C36AD7" w:rsidP="00DA03FE">
                              <w:pPr>
                                <w:rPr>
                                  <w:rFonts w:cs="Times New Roman"/>
                                  <w:sz w:val="18"/>
                                  <w:szCs w:val="18"/>
                                </w:rPr>
                              </w:pPr>
                              <w:r>
                                <w:rPr>
                                  <w:rFonts w:cs="Times New Roman"/>
                                  <w:sz w:val="18"/>
                                  <w:szCs w:val="18"/>
                                </w:rPr>
                                <w:t>Distance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93B7A3" id="Gruppieren 2" o:spid="_x0000_s1026" style="position:absolute;left:0;text-align:left;margin-left:8.15pt;margin-top:20.5pt;width:443.95pt;height:174.65pt;z-index:251922432;mso-width-relative:margin;mso-height-relative:margin" coordorigin="-3536,84" coordsize="56382,2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">
                <v:group id="Gruppieren 3" o:spid="_x0000_s1027" style="position:absolute;left:870;top:3592;width:50793;height:14824" coordorigin="2242,569" coordsize="736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2260;top:654;width:734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53" o:spid="_x0000_s1029" type="#_x0000_t202" style="position:absolute;left:2242;top:569;width:7359;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" filled="f" strokeweight=".11pt">
                    <v:textbox inset="0,0,0,0">
                      <w:txbxContent>
                        <w:p w14:paraId="45AB4894" w14:textId="77777777" w:rsidR="00C36AD7" w:rsidRDefault="00C36AD7" w:rsidP="00DA03FE">
                          <w:pPr>
                            <w:rPr>
                              <w:sz w:val="14"/>
                            </w:rPr>
                          </w:pPr>
                        </w:p>
                        <w:p w14:paraId="570C2B55" w14:textId="77777777" w:rsidR="00C36AD7" w:rsidRDefault="00C36AD7" w:rsidP="00DA03FE">
                          <w:pPr>
                            <w:rPr>
                              <w:sz w:val="14"/>
                            </w:rPr>
                          </w:pPr>
                        </w:p>
                        <w:p w14:paraId="08E7465B" w14:textId="77777777" w:rsidR="00C36AD7" w:rsidRDefault="00C36AD7" w:rsidP="00DA03FE">
                          <w:pPr>
                            <w:rPr>
                              <w:sz w:val="14"/>
                            </w:rPr>
                          </w:pPr>
                        </w:p>
                        <w:p w14:paraId="2B82C8CF" w14:textId="77777777" w:rsidR="00C36AD7" w:rsidRDefault="00C36AD7" w:rsidP="00DA03FE">
                          <w:pPr>
                            <w:rPr>
                              <w:sz w:val="14"/>
                            </w:rPr>
                          </w:pPr>
                        </w:p>
                        <w:p w14:paraId="535E6612" w14:textId="77777777" w:rsidR="00C36AD7" w:rsidRDefault="00C36AD7" w:rsidP="00DA03FE">
                          <w:pPr>
                            <w:rPr>
                              <w:sz w:val="14"/>
                            </w:rPr>
                          </w:pPr>
                        </w:p>
                        <w:p w14:paraId="677E9535" w14:textId="77777777" w:rsidR="00C36AD7" w:rsidRDefault="00C36AD7" w:rsidP="00DA03FE">
                          <w:pPr>
                            <w:rPr>
                              <w:sz w:val="14"/>
                            </w:rPr>
                          </w:pPr>
                        </w:p>
                        <w:p w14:paraId="7E2EF5D5" w14:textId="77777777" w:rsidR="00C36AD7" w:rsidRDefault="00C36AD7" w:rsidP="00DA03FE">
                          <w:pPr>
                            <w:rPr>
                              <w:sz w:val="14"/>
                            </w:rPr>
                          </w:pPr>
                        </w:p>
                        <w:p w14:paraId="6A99D593" w14:textId="77777777" w:rsidR="00C36AD7" w:rsidRDefault="00C36AD7" w:rsidP="00DA03FE">
                          <w:pPr>
                            <w:rPr>
                              <w:sz w:val="14"/>
                            </w:rPr>
                          </w:pPr>
                        </w:p>
                        <w:p w14:paraId="2AA36981" w14:textId="77777777" w:rsidR="00C36AD7" w:rsidRDefault="00C36AD7" w:rsidP="00DA03FE">
                          <w:pPr>
                            <w:rPr>
                              <w:sz w:val="14"/>
                            </w:rPr>
                          </w:pPr>
                        </w:p>
                        <w:p w14:paraId="5A13526D" w14:textId="77777777" w:rsidR="00C36AD7" w:rsidRDefault="00C36AD7" w:rsidP="00DA03FE">
                          <w:pPr>
                            <w:rPr>
                              <w:sz w:val="14"/>
                            </w:rPr>
                          </w:pPr>
                        </w:p>
                        <w:p w14:paraId="324E1443" w14:textId="77777777" w:rsidR="00C36AD7" w:rsidRDefault="00C36AD7" w:rsidP="00DA03FE">
                          <w:pPr>
                            <w:rPr>
                              <w:sz w:val="14"/>
                            </w:rPr>
                          </w:pPr>
                        </w:p>
                        <w:p w14:paraId="786C210F" w14:textId="77777777" w:rsidR="00C36AD7" w:rsidRDefault="00C36AD7" w:rsidP="00DA03FE">
                          <w:pPr>
                            <w:spacing w:before="7"/>
                            <w:rPr>
                              <w:sz w:val="13"/>
                            </w:rPr>
                          </w:pPr>
                        </w:p>
                        <w:p w14:paraId="673D2AAB" w14:textId="77777777" w:rsidR="00C36AD7" w:rsidRDefault="00C36AD7" w:rsidP="00DA03FE">
                          <w:pPr>
                            <w:tabs>
                              <w:tab w:val="left" w:pos="3315"/>
                              <w:tab w:val="left" w:pos="5526"/>
                            </w:tabs>
                            <w:ind w:left="1129"/>
                            <w:rPr>
                              <w:sz w:val="14"/>
                            </w:rPr>
                          </w:pPr>
                          <w:r>
                            <w:rPr>
                              <w:sz w:val="14"/>
                            </w:rPr>
                            <w:t>0.5</w:t>
                          </w:r>
                          <w:r>
                            <w:rPr>
                              <w:sz w:val="14"/>
                            </w:rPr>
                            <w:tab/>
                            <w:t>1.5</w:t>
                          </w:r>
                          <w:r>
                            <w:rPr>
                              <w:sz w:val="14"/>
                            </w:rPr>
                            <w:tab/>
                            <w:t>2.5</w:t>
                          </w:r>
                        </w:p>
                      </w:txbxContent>
                    </v:textbox>
                  </v:shape>
                </v:group>
                <v:shape id="Textfeld 8" o:spid="_x0000_s1030" type="#_x0000_t202" style="position:absolute;left:-3536;top:84;width:5333;height: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C49111B" w14:textId="77777777" w:rsidR="00C36AD7" w:rsidRPr="00DE3B00" w:rsidRDefault="00C36AD7" w:rsidP="00DB7038">
                        <w:pPr>
                          <w:spacing w:before="0" w:after="0"/>
                          <w:rPr>
                            <w:rFonts w:cs="Times New Roman"/>
                            <w:sz w:val="18"/>
                            <w:szCs w:val="18"/>
                          </w:rPr>
                        </w:pPr>
                        <w:r w:rsidRPr="00DE3B00">
                          <w:rPr>
                            <w:rFonts w:cs="Times New Roman"/>
                            <w:sz w:val="18"/>
                            <w:szCs w:val="18"/>
                          </w:rPr>
                          <w:t xml:space="preserve">Speed </w:t>
                        </w:r>
                      </w:p>
                      <w:p w14:paraId="5A221C16" w14:textId="77777777" w:rsidR="00C36AD7" w:rsidRPr="00DE3B00" w:rsidRDefault="00C36AD7" w:rsidP="00DB7038">
                        <w:pPr>
                          <w:spacing w:before="0" w:after="0"/>
                          <w:rPr>
                            <w:rFonts w:cs="Times New Roman"/>
                            <w:sz w:val="18"/>
                            <w:szCs w:val="18"/>
                          </w:rPr>
                        </w:pPr>
                        <w:r w:rsidRPr="00DE3B00">
                          <w:rPr>
                            <w:rFonts w:cs="Times New Roman"/>
                            <w:sz w:val="18"/>
                            <w:szCs w:val="18"/>
                          </w:rPr>
                          <w:t>(km/h)</w:t>
                        </w:r>
                      </w:p>
                    </w:txbxContent>
                  </v:textbox>
                </v:shape>
                <v:shape id="Textfeld 9" o:spid="_x0000_s1031" type="#_x0000_t202" style="position:absolute;left:44409;top:19392;width:843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0DBDD6F" w14:textId="77777777" w:rsidR="00C36AD7" w:rsidRPr="00DE3B00" w:rsidRDefault="00C36AD7" w:rsidP="00DA03FE">
                        <w:pPr>
                          <w:rPr>
                            <w:rFonts w:cs="Times New Roman"/>
                            <w:sz w:val="18"/>
                            <w:szCs w:val="18"/>
                          </w:rPr>
                        </w:pPr>
                        <w:r>
                          <w:rPr>
                            <w:rFonts w:cs="Times New Roman"/>
                            <w:sz w:val="18"/>
                            <w:szCs w:val="18"/>
                          </w:rPr>
                          <w:t>Distance (km)</w:t>
                        </w:r>
                      </w:p>
                    </w:txbxContent>
                  </v:textbox>
                </v:shape>
              </v:group>
            </w:pict>
          </mc:Fallback>
        </mc:AlternateContent>
      </w:r>
      <w:r w:rsidRPr="004A3AA3">
        <w:rPr>
          <w:rFonts w:cs="Times New Roman"/>
        </w:rPr>
        <w:t>Speed of a rac</w:t>
      </w:r>
      <w:r>
        <w:rPr>
          <w:rFonts w:cs="Times New Roman"/>
        </w:rPr>
        <w:t>ing</w:t>
      </w:r>
      <w:r w:rsidRPr="004A3AA3">
        <w:rPr>
          <w:rFonts w:cs="Times New Roman"/>
        </w:rPr>
        <w:t xml:space="preserve"> car on a distance of</w:t>
      </w:r>
      <w:r w:rsidRPr="004A3AA3">
        <w:rPr>
          <w:rFonts w:cs="Times New Roman"/>
        </w:rPr>
        <w:br/>
        <w:t>3 km (2nd lap)</w:t>
      </w:r>
    </w:p>
    <w:p w14:paraId="7A75EA92" w14:textId="77777777" w:rsidR="00732529" w:rsidRDefault="00732529" w:rsidP="00732529">
      <w:pPr>
        <w:spacing w:before="0" w:after="0"/>
        <w:ind w:left="567" w:right="153"/>
        <w:rPr>
          <w:rFonts w:cs="Times New Roman"/>
          <w:spacing w:val="-1"/>
          <w:sz w:val="14"/>
        </w:rPr>
      </w:pPr>
    </w:p>
    <w:p w14:paraId="5688E2AE" w14:textId="77777777" w:rsidR="00DA03FE" w:rsidRPr="004A3AA3" w:rsidRDefault="00DA03FE" w:rsidP="00732529">
      <w:pPr>
        <w:spacing w:before="80" w:after="0"/>
        <w:ind w:left="567" w:right="153"/>
        <w:rPr>
          <w:rFonts w:cs="Times New Roman"/>
          <w:sz w:val="14"/>
        </w:rPr>
      </w:pPr>
      <w:r w:rsidRPr="004A3AA3">
        <w:rPr>
          <w:rFonts w:cs="Times New Roman"/>
          <w:spacing w:val="-1"/>
          <w:sz w:val="14"/>
        </w:rPr>
        <w:t>180</w:t>
      </w:r>
    </w:p>
    <w:p w14:paraId="5C6D0E8B" w14:textId="77777777" w:rsidR="00DA03FE" w:rsidRPr="004A3AA3" w:rsidRDefault="00DA03FE" w:rsidP="00732529">
      <w:pPr>
        <w:spacing w:before="67" w:after="0"/>
        <w:ind w:left="567" w:right="154"/>
        <w:rPr>
          <w:rFonts w:cs="Times New Roman"/>
          <w:sz w:val="14"/>
        </w:rPr>
      </w:pPr>
      <w:r w:rsidRPr="004A3AA3">
        <w:rPr>
          <w:rFonts w:cs="Times New Roman"/>
          <w:spacing w:val="-1"/>
          <w:sz w:val="14"/>
        </w:rPr>
        <w:t>160</w:t>
      </w:r>
    </w:p>
    <w:p w14:paraId="5ED3C276" w14:textId="77777777" w:rsidR="00DA03FE" w:rsidRPr="004A3AA3" w:rsidRDefault="00DA03FE" w:rsidP="00732529">
      <w:pPr>
        <w:spacing w:before="28" w:after="0"/>
        <w:ind w:left="567" w:right="154"/>
        <w:rPr>
          <w:rFonts w:cs="Times New Roman"/>
          <w:sz w:val="14"/>
        </w:rPr>
      </w:pPr>
      <w:r w:rsidRPr="004A3AA3">
        <w:rPr>
          <w:rFonts w:cs="Times New Roman"/>
          <w:spacing w:val="-1"/>
          <w:sz w:val="14"/>
        </w:rPr>
        <w:t>140</w:t>
      </w:r>
    </w:p>
    <w:p w14:paraId="7CD80C25" w14:textId="77777777" w:rsidR="00DA03FE" w:rsidRPr="004A3AA3" w:rsidRDefault="00DA03FE" w:rsidP="00732529">
      <w:pPr>
        <w:spacing w:before="53" w:after="0"/>
        <w:ind w:left="567" w:right="154"/>
        <w:rPr>
          <w:rFonts w:cs="Times New Roman"/>
          <w:sz w:val="14"/>
        </w:rPr>
      </w:pPr>
      <w:r w:rsidRPr="004A3AA3">
        <w:rPr>
          <w:rFonts w:cs="Times New Roman"/>
          <w:spacing w:val="-1"/>
          <w:sz w:val="14"/>
        </w:rPr>
        <w:t>120</w:t>
      </w:r>
    </w:p>
    <w:p w14:paraId="0756DB22" w14:textId="77777777" w:rsidR="00DA03FE" w:rsidRPr="004A3AA3" w:rsidRDefault="00DA03FE" w:rsidP="00732529">
      <w:pPr>
        <w:spacing w:before="43" w:after="0"/>
        <w:ind w:left="567" w:right="154"/>
        <w:rPr>
          <w:rFonts w:cs="Times New Roman"/>
          <w:sz w:val="14"/>
        </w:rPr>
      </w:pPr>
      <w:r w:rsidRPr="004A3AA3">
        <w:rPr>
          <w:rFonts w:cs="Times New Roman"/>
          <w:spacing w:val="-1"/>
          <w:sz w:val="14"/>
        </w:rPr>
        <w:t>100</w:t>
      </w:r>
    </w:p>
    <w:p w14:paraId="2A216C36" w14:textId="77777777" w:rsidR="00DA03FE" w:rsidRPr="004A3AA3" w:rsidRDefault="00DA03FE" w:rsidP="00732529">
      <w:pPr>
        <w:spacing w:before="60" w:after="0"/>
        <w:ind w:left="624" w:right="153"/>
        <w:rPr>
          <w:rFonts w:cs="Times New Roman"/>
          <w:sz w:val="14"/>
        </w:rPr>
      </w:pPr>
      <w:r w:rsidRPr="004A3AA3">
        <w:rPr>
          <w:rFonts w:cs="Times New Roman"/>
          <w:spacing w:val="-1"/>
          <w:sz w:val="14"/>
        </w:rPr>
        <w:t>80</w:t>
      </w:r>
    </w:p>
    <w:p w14:paraId="5F412AAF" w14:textId="77777777" w:rsidR="00DA03FE" w:rsidRPr="004A3AA3" w:rsidRDefault="00DA03FE" w:rsidP="00732529">
      <w:pPr>
        <w:spacing w:before="36" w:after="0"/>
        <w:ind w:left="624" w:right="153"/>
        <w:rPr>
          <w:rFonts w:cs="Times New Roman"/>
          <w:sz w:val="14"/>
        </w:rPr>
      </w:pPr>
      <w:r w:rsidRPr="004A3AA3">
        <w:rPr>
          <w:rFonts w:cs="Times New Roman"/>
          <w:spacing w:val="-1"/>
          <w:sz w:val="14"/>
        </w:rPr>
        <w:t>60</w:t>
      </w:r>
    </w:p>
    <w:p w14:paraId="620F57F6" w14:textId="77777777" w:rsidR="00DA03FE" w:rsidRPr="004A3AA3" w:rsidRDefault="00DA03FE" w:rsidP="00732529">
      <w:pPr>
        <w:spacing w:before="64" w:after="0"/>
        <w:ind w:left="624" w:right="153"/>
        <w:rPr>
          <w:rFonts w:cs="Times New Roman"/>
          <w:sz w:val="14"/>
        </w:rPr>
      </w:pPr>
      <w:r w:rsidRPr="004A3AA3">
        <w:rPr>
          <w:rFonts w:cs="Times New Roman"/>
          <w:spacing w:val="-1"/>
          <w:sz w:val="14"/>
        </w:rPr>
        <w:t>40</w:t>
      </w:r>
    </w:p>
    <w:p w14:paraId="01AE50C9" w14:textId="77777777" w:rsidR="00DA03FE" w:rsidRPr="004A3AA3" w:rsidRDefault="00DA03FE" w:rsidP="00732529">
      <w:pPr>
        <w:spacing w:before="43" w:after="0"/>
        <w:ind w:left="624" w:right="153"/>
        <w:rPr>
          <w:rFonts w:cs="Times New Roman"/>
          <w:sz w:val="14"/>
        </w:rPr>
      </w:pPr>
      <w:r w:rsidRPr="004A3AA3">
        <w:rPr>
          <w:rFonts w:cs="Times New Roman"/>
          <w:spacing w:val="-1"/>
          <w:sz w:val="14"/>
        </w:rPr>
        <w:t>20</w:t>
      </w:r>
    </w:p>
    <w:p w14:paraId="175DEF63" w14:textId="77777777" w:rsidR="00DA03FE" w:rsidRPr="004A3AA3" w:rsidRDefault="00DA03FE" w:rsidP="00732529">
      <w:pPr>
        <w:spacing w:before="43" w:after="0"/>
        <w:ind w:left="709" w:right="153"/>
        <w:rPr>
          <w:rFonts w:cs="Times New Roman"/>
          <w:sz w:val="14"/>
        </w:rPr>
      </w:pPr>
      <w:r>
        <w:rPr>
          <w:rFonts w:cs="Times New Roman"/>
          <w:sz w:val="14"/>
        </w:rPr>
        <w:t>0</w:t>
      </w:r>
    </w:p>
    <w:p w14:paraId="09B55D92" w14:textId="77777777" w:rsidR="00DA03FE" w:rsidRPr="004A3AA3" w:rsidRDefault="00DA03FE" w:rsidP="00DA03FE">
      <w:pPr>
        <w:pStyle w:val="Textkrper"/>
        <w:ind w:left="936"/>
        <w:rPr>
          <w:rFonts w:ascii="Times New Roman" w:hAnsi="Times New Roman" w:cs="Times New Roman"/>
          <w:sz w:val="14"/>
          <w:lang w:val="en-US"/>
        </w:rPr>
      </w:pPr>
      <w:r w:rsidRPr="004A3AA3">
        <w:rPr>
          <w:rFonts w:ascii="Times New Roman" w:hAnsi="Times New Roman" w:cs="Times New Roman"/>
          <w:noProof/>
          <w:lang w:val="en-US"/>
        </w:rPr>
        <mc:AlternateContent>
          <mc:Choice Requires="wpg">
            <w:drawing>
              <wp:anchor distT="0" distB="0" distL="114300" distR="114300" simplePos="0" relativeHeight="251791360" behindDoc="0" locked="0" layoutInCell="1" allowOverlap="1" wp14:anchorId="4D4AA3FB" wp14:editId="1773F934">
                <wp:simplePos x="0" y="0"/>
                <wp:positionH relativeFrom="page">
                  <wp:posOffset>1093226</wp:posOffset>
                </wp:positionH>
                <wp:positionV relativeFrom="paragraph">
                  <wp:posOffset>90170</wp:posOffset>
                </wp:positionV>
                <wp:extent cx="53340" cy="129540"/>
                <wp:effectExtent l="0" t="0" r="22860" b="22860"/>
                <wp:wrapNone/>
                <wp:docPr id="318" name="Gruppieren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29540"/>
                          <a:chOff x="2271" y="161"/>
                          <a:chExt cx="84" cy="204"/>
                        </a:xfrm>
                      </wpg:grpSpPr>
                      <wps:wsp>
                        <wps:cNvPr id="319" name="AutoShape 55"/>
                        <wps:cNvSpPr>
                          <a:spLocks/>
                        </wps:cNvSpPr>
                        <wps:spPr bwMode="auto">
                          <a:xfrm>
                            <a:off x="2272" y="161"/>
                            <a:ext cx="82" cy="202"/>
                          </a:xfrm>
                          <a:custGeom>
                            <a:avLst/>
                            <a:gdLst>
                              <a:gd name="T0" fmla="+- 0 2323 2273"/>
                              <a:gd name="T1" fmla="*/ T0 w 82"/>
                              <a:gd name="T2" fmla="+- 0 222 162"/>
                              <a:gd name="T3" fmla="*/ 222 h 202"/>
                              <a:gd name="T4" fmla="+- 0 2304 2273"/>
                              <a:gd name="T5" fmla="*/ T4 w 82"/>
                              <a:gd name="T6" fmla="+- 0 222 162"/>
                              <a:gd name="T7" fmla="*/ 222 h 202"/>
                              <a:gd name="T8" fmla="+- 0 2304 2273"/>
                              <a:gd name="T9" fmla="*/ T8 w 82"/>
                              <a:gd name="T10" fmla="+- 0 363 162"/>
                              <a:gd name="T11" fmla="*/ 363 h 202"/>
                              <a:gd name="T12" fmla="+- 0 2323 2273"/>
                              <a:gd name="T13" fmla="*/ T12 w 82"/>
                              <a:gd name="T14" fmla="+- 0 363 162"/>
                              <a:gd name="T15" fmla="*/ 363 h 202"/>
                              <a:gd name="T16" fmla="+- 0 2323 2273"/>
                              <a:gd name="T17" fmla="*/ T16 w 82"/>
                              <a:gd name="T18" fmla="+- 0 222 162"/>
                              <a:gd name="T19" fmla="*/ 222 h 202"/>
                              <a:gd name="T20" fmla="+- 0 2313 2273"/>
                              <a:gd name="T21" fmla="*/ T20 w 82"/>
                              <a:gd name="T22" fmla="+- 0 162 162"/>
                              <a:gd name="T23" fmla="*/ 162 h 202"/>
                              <a:gd name="T24" fmla="+- 0 2273 2273"/>
                              <a:gd name="T25" fmla="*/ T24 w 82"/>
                              <a:gd name="T26" fmla="+- 0 241 162"/>
                              <a:gd name="T27" fmla="*/ 241 h 202"/>
                              <a:gd name="T28" fmla="+- 0 2304 2273"/>
                              <a:gd name="T29" fmla="*/ T28 w 82"/>
                              <a:gd name="T30" fmla="+- 0 241 162"/>
                              <a:gd name="T31" fmla="*/ 241 h 202"/>
                              <a:gd name="T32" fmla="+- 0 2304 2273"/>
                              <a:gd name="T33" fmla="*/ T32 w 82"/>
                              <a:gd name="T34" fmla="+- 0 222 162"/>
                              <a:gd name="T35" fmla="*/ 222 h 202"/>
                              <a:gd name="T36" fmla="+- 0 2344 2273"/>
                              <a:gd name="T37" fmla="*/ T36 w 82"/>
                              <a:gd name="T38" fmla="+- 0 222 162"/>
                              <a:gd name="T39" fmla="*/ 222 h 202"/>
                              <a:gd name="T40" fmla="+- 0 2313 2273"/>
                              <a:gd name="T41" fmla="*/ T40 w 82"/>
                              <a:gd name="T42" fmla="+- 0 162 162"/>
                              <a:gd name="T43" fmla="*/ 162 h 202"/>
                              <a:gd name="T44" fmla="+- 0 2344 2273"/>
                              <a:gd name="T45" fmla="*/ T44 w 82"/>
                              <a:gd name="T46" fmla="+- 0 222 162"/>
                              <a:gd name="T47" fmla="*/ 222 h 202"/>
                              <a:gd name="T48" fmla="+- 0 2323 2273"/>
                              <a:gd name="T49" fmla="*/ T48 w 82"/>
                              <a:gd name="T50" fmla="+- 0 222 162"/>
                              <a:gd name="T51" fmla="*/ 222 h 202"/>
                              <a:gd name="T52" fmla="+- 0 2323 2273"/>
                              <a:gd name="T53" fmla="*/ T52 w 82"/>
                              <a:gd name="T54" fmla="+- 0 241 162"/>
                              <a:gd name="T55" fmla="*/ 241 h 202"/>
                              <a:gd name="T56" fmla="+- 0 2354 2273"/>
                              <a:gd name="T57" fmla="*/ T56 w 82"/>
                              <a:gd name="T58" fmla="+- 0 241 162"/>
                              <a:gd name="T59" fmla="*/ 241 h 202"/>
                              <a:gd name="T60" fmla="+- 0 2344 2273"/>
                              <a:gd name="T61" fmla="*/ T60 w 82"/>
                              <a:gd name="T62" fmla="+- 0 222 162"/>
                              <a:gd name="T63" fmla="*/ 222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 h="202">
                                <a:moveTo>
                                  <a:pt x="50" y="60"/>
                                </a:moveTo>
                                <a:lnTo>
                                  <a:pt x="31" y="60"/>
                                </a:lnTo>
                                <a:lnTo>
                                  <a:pt x="31" y="201"/>
                                </a:lnTo>
                                <a:lnTo>
                                  <a:pt x="50" y="201"/>
                                </a:lnTo>
                                <a:lnTo>
                                  <a:pt x="50" y="60"/>
                                </a:lnTo>
                                <a:close/>
                                <a:moveTo>
                                  <a:pt x="40" y="0"/>
                                </a:moveTo>
                                <a:lnTo>
                                  <a:pt x="0" y="79"/>
                                </a:lnTo>
                                <a:lnTo>
                                  <a:pt x="31" y="79"/>
                                </a:lnTo>
                                <a:lnTo>
                                  <a:pt x="31" y="60"/>
                                </a:lnTo>
                                <a:lnTo>
                                  <a:pt x="71" y="60"/>
                                </a:lnTo>
                                <a:lnTo>
                                  <a:pt x="40" y="0"/>
                                </a:lnTo>
                                <a:close/>
                                <a:moveTo>
                                  <a:pt x="71" y="60"/>
                                </a:moveTo>
                                <a:lnTo>
                                  <a:pt x="50" y="60"/>
                                </a:lnTo>
                                <a:lnTo>
                                  <a:pt x="50" y="79"/>
                                </a:lnTo>
                                <a:lnTo>
                                  <a:pt x="81" y="79"/>
                                </a:lnTo>
                                <a:lnTo>
                                  <a:pt x="71"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56"/>
                        <wps:cNvSpPr>
                          <a:spLocks/>
                        </wps:cNvSpPr>
                        <wps:spPr bwMode="auto">
                          <a:xfrm>
                            <a:off x="2272" y="161"/>
                            <a:ext cx="82" cy="202"/>
                          </a:xfrm>
                          <a:custGeom>
                            <a:avLst/>
                            <a:gdLst>
                              <a:gd name="T0" fmla="+- 0 2304 2273"/>
                              <a:gd name="T1" fmla="*/ T0 w 82"/>
                              <a:gd name="T2" fmla="+- 0 363 162"/>
                              <a:gd name="T3" fmla="*/ 363 h 202"/>
                              <a:gd name="T4" fmla="+- 0 2304 2273"/>
                              <a:gd name="T5" fmla="*/ T4 w 82"/>
                              <a:gd name="T6" fmla="+- 0 222 162"/>
                              <a:gd name="T7" fmla="*/ 222 h 202"/>
                              <a:gd name="T8" fmla="+- 0 2323 2273"/>
                              <a:gd name="T9" fmla="*/ T8 w 82"/>
                              <a:gd name="T10" fmla="+- 0 222 162"/>
                              <a:gd name="T11" fmla="*/ 222 h 202"/>
                              <a:gd name="T12" fmla="+- 0 2323 2273"/>
                              <a:gd name="T13" fmla="*/ T12 w 82"/>
                              <a:gd name="T14" fmla="+- 0 363 162"/>
                              <a:gd name="T15" fmla="*/ 363 h 202"/>
                              <a:gd name="T16" fmla="+- 0 2304 2273"/>
                              <a:gd name="T17" fmla="*/ T16 w 82"/>
                              <a:gd name="T18" fmla="+- 0 363 162"/>
                              <a:gd name="T19" fmla="*/ 363 h 202"/>
                              <a:gd name="T20" fmla="+- 0 2273 2273"/>
                              <a:gd name="T21" fmla="*/ T20 w 82"/>
                              <a:gd name="T22" fmla="+- 0 241 162"/>
                              <a:gd name="T23" fmla="*/ 241 h 202"/>
                              <a:gd name="T24" fmla="+- 0 2313 2273"/>
                              <a:gd name="T25" fmla="*/ T24 w 82"/>
                              <a:gd name="T26" fmla="+- 0 162 162"/>
                              <a:gd name="T27" fmla="*/ 162 h 202"/>
                              <a:gd name="T28" fmla="+- 0 2354 2273"/>
                              <a:gd name="T29" fmla="*/ T28 w 82"/>
                              <a:gd name="T30" fmla="+- 0 241 162"/>
                              <a:gd name="T31" fmla="*/ 241 h 202"/>
                              <a:gd name="T32" fmla="+- 0 2273 2273"/>
                              <a:gd name="T33" fmla="*/ T32 w 82"/>
                              <a:gd name="T34" fmla="+- 0 241 162"/>
                              <a:gd name="T35" fmla="*/ 241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202">
                                <a:moveTo>
                                  <a:pt x="31" y="201"/>
                                </a:moveTo>
                                <a:lnTo>
                                  <a:pt x="31" y="60"/>
                                </a:lnTo>
                                <a:lnTo>
                                  <a:pt x="50" y="60"/>
                                </a:lnTo>
                                <a:lnTo>
                                  <a:pt x="50" y="201"/>
                                </a:lnTo>
                                <a:lnTo>
                                  <a:pt x="31" y="201"/>
                                </a:lnTo>
                                <a:close/>
                                <a:moveTo>
                                  <a:pt x="0" y="79"/>
                                </a:moveTo>
                                <a:lnTo>
                                  <a:pt x="40" y="0"/>
                                </a:lnTo>
                                <a:lnTo>
                                  <a:pt x="81" y="79"/>
                                </a:lnTo>
                                <a:lnTo>
                                  <a:pt x="0" y="79"/>
                                </a:lnTo>
                                <a:close/>
                              </a:path>
                            </a:pathLst>
                          </a:custGeom>
                          <a:noFill/>
                          <a:ln w="1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05597" id="Gruppieren 318" o:spid="_x0000_s1026" style="position:absolute;margin-left:86.1pt;margin-top:7.1pt;width:4.2pt;height:10.2pt;z-index:251791360;mso-position-horizontal-relative:page" coordorigin="2271,161" coordsize="8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">
                <v:shape id="AutoShape 55" o:spid="_x0000_s1027" style="position:absolute;left:2272;top:161;width:82;height:202;visibility:visible;mso-wrap-style:square;v-text-anchor:top" coordsize="8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" path="m50,60r-19,l31,201r19,l50,60xm40,l,79r31,l31,60r40,l40,xm71,60r-21,l50,79r31,l71,60xe" fillcolor="black" stroked="f">
                  <v:path arrowok="t" o:connecttype="custom" o:connectlocs="50,222;31,222;31,363;50,363;50,222;40,162;0,241;31,241;31,222;71,222;40,162;71,222;50,222;50,241;81,241;71,222" o:connectangles="0,0,0,0,0,0,0,0,0,0,0,0,0,0,0,0"/>
                </v:shape>
                <v:shape id="AutoShape 56" o:spid="_x0000_s1028" style="position:absolute;left:2272;top:161;width:82;height:202;visibility:visible;mso-wrap-style:square;v-text-anchor:top" coordsize="8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" path="m31,201l31,60r19,l50,201r-19,xm,79l40,,81,79,,79xe" filled="f" strokeweight=".11pt">
                  <v:path arrowok="t" o:connecttype="custom" o:connectlocs="31,363;31,222;50,222;50,363;31,363;0,241;40,162;81,241;0,241" o:connectangles="0,0,0,0,0,0,0,0,0"/>
                </v:shape>
                <w10:wrap anchorx="page"/>
              </v:group>
            </w:pict>
          </mc:Fallback>
        </mc:AlternateContent>
      </w:r>
      <w:r w:rsidRPr="004A3AA3">
        <w:rPr>
          <w:rFonts w:ascii="Times New Roman" w:hAnsi="Times New Roman" w:cs="Times New Roman"/>
          <w:sz w:val="14"/>
          <w:lang w:val="en-US"/>
        </w:rPr>
        <w:t>0</w:t>
      </w:r>
      <w:r>
        <w:rPr>
          <w:rFonts w:ascii="Times New Roman" w:hAnsi="Times New Roman" w:cs="Times New Roman"/>
          <w:sz w:val="14"/>
          <w:lang w:val="en-US"/>
        </w:rPr>
        <w:t xml:space="preserve">          </w:t>
      </w:r>
      <w:r w:rsidRPr="004A3AA3">
        <w:rPr>
          <w:rFonts w:ascii="Times New Roman" w:hAnsi="Times New Roman" w:cs="Times New Roman"/>
          <w:sz w:val="14"/>
          <w:lang w:val="en-US"/>
        </w:rPr>
        <w:t>0.2</w:t>
      </w:r>
      <w:r>
        <w:rPr>
          <w:rFonts w:ascii="Times New Roman" w:hAnsi="Times New Roman" w:cs="Times New Roman"/>
          <w:sz w:val="14"/>
          <w:lang w:val="en-US"/>
        </w:rPr>
        <w:t xml:space="preserve">         </w:t>
      </w:r>
      <w:r w:rsidRPr="004A3AA3">
        <w:rPr>
          <w:rFonts w:ascii="Times New Roman" w:hAnsi="Times New Roman" w:cs="Times New Roman"/>
          <w:sz w:val="14"/>
          <w:lang w:val="en-US"/>
        </w:rPr>
        <w:t>0.4</w:t>
      </w:r>
      <w:r>
        <w:rPr>
          <w:rFonts w:ascii="Times New Roman" w:hAnsi="Times New Roman" w:cs="Times New Roman"/>
          <w:sz w:val="14"/>
          <w:lang w:val="en-US"/>
        </w:rPr>
        <w:t xml:space="preserve">        </w:t>
      </w:r>
      <w:r w:rsidRPr="004A3AA3">
        <w:rPr>
          <w:rFonts w:ascii="Times New Roman" w:hAnsi="Times New Roman" w:cs="Times New Roman"/>
          <w:sz w:val="14"/>
          <w:lang w:val="en-US"/>
        </w:rPr>
        <w:t>0.6</w:t>
      </w:r>
      <w:r>
        <w:rPr>
          <w:rFonts w:ascii="Times New Roman" w:hAnsi="Times New Roman" w:cs="Times New Roman"/>
          <w:sz w:val="14"/>
          <w:lang w:val="en-US"/>
        </w:rPr>
        <w:t xml:space="preserve">         </w:t>
      </w:r>
      <w:r w:rsidRPr="004A3AA3">
        <w:rPr>
          <w:rFonts w:ascii="Times New Roman" w:hAnsi="Times New Roman" w:cs="Times New Roman"/>
          <w:sz w:val="14"/>
          <w:lang w:val="en-US"/>
        </w:rPr>
        <w:t>0.8</w:t>
      </w:r>
      <w:r>
        <w:rPr>
          <w:rFonts w:ascii="Times New Roman" w:hAnsi="Times New Roman" w:cs="Times New Roman"/>
          <w:sz w:val="14"/>
          <w:lang w:val="en-US"/>
        </w:rPr>
        <w:t xml:space="preserve">         </w:t>
      </w:r>
      <w:r w:rsidRPr="004A3AA3">
        <w:rPr>
          <w:rFonts w:ascii="Times New Roman" w:hAnsi="Times New Roman" w:cs="Times New Roman"/>
          <w:sz w:val="14"/>
          <w:lang w:val="en-US"/>
        </w:rPr>
        <w:t>1.0</w:t>
      </w:r>
      <w:r>
        <w:rPr>
          <w:rFonts w:ascii="Times New Roman" w:hAnsi="Times New Roman" w:cs="Times New Roman"/>
          <w:sz w:val="14"/>
          <w:lang w:val="en-US"/>
        </w:rPr>
        <w:t xml:space="preserve">         </w:t>
      </w:r>
      <w:r w:rsidRPr="004A3AA3">
        <w:rPr>
          <w:rFonts w:ascii="Times New Roman" w:hAnsi="Times New Roman" w:cs="Times New Roman"/>
          <w:sz w:val="14"/>
          <w:lang w:val="en-US"/>
        </w:rPr>
        <w:t>1.2</w:t>
      </w:r>
      <w:r>
        <w:rPr>
          <w:rFonts w:ascii="Times New Roman" w:hAnsi="Times New Roman" w:cs="Times New Roman"/>
          <w:sz w:val="14"/>
          <w:lang w:val="en-US"/>
        </w:rPr>
        <w:t xml:space="preserve">        </w:t>
      </w:r>
      <w:r w:rsidRPr="004A3AA3">
        <w:rPr>
          <w:rFonts w:ascii="Times New Roman" w:hAnsi="Times New Roman" w:cs="Times New Roman"/>
          <w:sz w:val="14"/>
          <w:lang w:val="en-US"/>
        </w:rPr>
        <w:t>1.4</w:t>
      </w:r>
      <w:r>
        <w:rPr>
          <w:rFonts w:ascii="Times New Roman" w:hAnsi="Times New Roman" w:cs="Times New Roman"/>
          <w:sz w:val="14"/>
          <w:lang w:val="en-US"/>
        </w:rPr>
        <w:t xml:space="preserve">         </w:t>
      </w:r>
      <w:r w:rsidRPr="004A3AA3">
        <w:rPr>
          <w:rFonts w:ascii="Times New Roman" w:hAnsi="Times New Roman" w:cs="Times New Roman"/>
          <w:sz w:val="14"/>
          <w:lang w:val="en-US"/>
        </w:rPr>
        <w:t>1.6</w:t>
      </w:r>
      <w:r>
        <w:rPr>
          <w:rFonts w:ascii="Times New Roman" w:hAnsi="Times New Roman" w:cs="Times New Roman"/>
          <w:sz w:val="14"/>
          <w:lang w:val="en-US"/>
        </w:rPr>
        <w:t xml:space="preserve">        </w:t>
      </w:r>
      <w:r w:rsidRPr="004A3AA3">
        <w:rPr>
          <w:rFonts w:ascii="Times New Roman" w:hAnsi="Times New Roman" w:cs="Times New Roman"/>
          <w:sz w:val="14"/>
          <w:lang w:val="en-US"/>
        </w:rPr>
        <w:t>1.8</w:t>
      </w:r>
      <w:r>
        <w:rPr>
          <w:rFonts w:ascii="Times New Roman" w:hAnsi="Times New Roman" w:cs="Times New Roman"/>
          <w:sz w:val="14"/>
          <w:lang w:val="en-US"/>
        </w:rPr>
        <w:t xml:space="preserve">         </w:t>
      </w:r>
      <w:r w:rsidRPr="004A3AA3">
        <w:rPr>
          <w:rFonts w:ascii="Times New Roman" w:hAnsi="Times New Roman" w:cs="Times New Roman"/>
          <w:sz w:val="14"/>
          <w:lang w:val="en-US"/>
        </w:rPr>
        <w:t>2.0</w:t>
      </w:r>
      <w:r>
        <w:rPr>
          <w:rFonts w:ascii="Times New Roman" w:hAnsi="Times New Roman" w:cs="Times New Roman"/>
          <w:sz w:val="14"/>
          <w:lang w:val="en-US"/>
        </w:rPr>
        <w:t xml:space="preserve">         </w:t>
      </w:r>
      <w:r w:rsidRPr="004A3AA3">
        <w:rPr>
          <w:rFonts w:ascii="Times New Roman" w:hAnsi="Times New Roman" w:cs="Times New Roman"/>
          <w:sz w:val="14"/>
          <w:lang w:val="en-US"/>
        </w:rPr>
        <w:t>2.2</w:t>
      </w:r>
      <w:r>
        <w:rPr>
          <w:rFonts w:ascii="Times New Roman" w:hAnsi="Times New Roman" w:cs="Times New Roman"/>
          <w:sz w:val="14"/>
          <w:lang w:val="en-US"/>
        </w:rPr>
        <w:t xml:space="preserve">         </w:t>
      </w:r>
      <w:r w:rsidRPr="004A3AA3">
        <w:rPr>
          <w:rFonts w:ascii="Times New Roman" w:hAnsi="Times New Roman" w:cs="Times New Roman"/>
          <w:sz w:val="14"/>
          <w:lang w:val="en-US"/>
        </w:rPr>
        <w:t>2.4</w:t>
      </w:r>
      <w:r>
        <w:rPr>
          <w:rFonts w:ascii="Times New Roman" w:hAnsi="Times New Roman" w:cs="Times New Roman"/>
          <w:sz w:val="14"/>
          <w:lang w:val="en-US"/>
        </w:rPr>
        <w:t xml:space="preserve">         </w:t>
      </w:r>
      <w:r w:rsidRPr="004A3AA3">
        <w:rPr>
          <w:rFonts w:ascii="Times New Roman" w:hAnsi="Times New Roman" w:cs="Times New Roman"/>
          <w:sz w:val="14"/>
          <w:lang w:val="en-US"/>
        </w:rPr>
        <w:t>2.6</w:t>
      </w:r>
      <w:r>
        <w:rPr>
          <w:rFonts w:ascii="Times New Roman" w:hAnsi="Times New Roman" w:cs="Times New Roman"/>
          <w:sz w:val="14"/>
          <w:lang w:val="en-US"/>
        </w:rPr>
        <w:t xml:space="preserve">        </w:t>
      </w:r>
      <w:r w:rsidRPr="004A3AA3">
        <w:rPr>
          <w:rFonts w:ascii="Times New Roman" w:hAnsi="Times New Roman" w:cs="Times New Roman"/>
          <w:sz w:val="14"/>
          <w:lang w:val="en-US"/>
        </w:rPr>
        <w:t>2.8</w:t>
      </w:r>
      <w:r>
        <w:rPr>
          <w:rFonts w:ascii="Times New Roman" w:hAnsi="Times New Roman" w:cs="Times New Roman"/>
          <w:sz w:val="14"/>
          <w:lang w:val="en-US"/>
        </w:rPr>
        <w:t xml:space="preserve">         </w:t>
      </w:r>
      <w:r w:rsidRPr="004A3AA3">
        <w:rPr>
          <w:rFonts w:ascii="Times New Roman" w:hAnsi="Times New Roman" w:cs="Times New Roman"/>
          <w:spacing w:val="-6"/>
          <w:sz w:val="14"/>
          <w:lang w:val="en-US"/>
        </w:rPr>
        <w:t>3.0</w:t>
      </w:r>
    </w:p>
    <w:p w14:paraId="0DD361CA" w14:textId="77777777" w:rsidR="00DA03FE" w:rsidRPr="004A3AA3" w:rsidRDefault="00DA03FE" w:rsidP="00DA03FE">
      <w:pPr>
        <w:pStyle w:val="Textkrper"/>
        <w:spacing w:before="1"/>
        <w:ind w:left="936"/>
        <w:rPr>
          <w:rFonts w:ascii="Times New Roman" w:hAnsi="Times New Roman" w:cs="Times New Roman"/>
          <w:sz w:val="13"/>
          <w:lang w:val="en-US"/>
        </w:rPr>
      </w:pPr>
    </w:p>
    <w:p w14:paraId="3C270ABD" w14:textId="02252E6F" w:rsidR="00DA03FE" w:rsidRDefault="00DA03FE" w:rsidP="00DB7038">
      <w:pPr>
        <w:tabs>
          <w:tab w:val="left" w:pos="5301"/>
        </w:tabs>
        <w:spacing w:before="0"/>
        <w:ind w:left="936"/>
        <w:rPr>
          <w:rFonts w:cs="Times New Roman"/>
          <w:sz w:val="18"/>
        </w:rPr>
      </w:pPr>
      <w:r w:rsidRPr="004A3AA3">
        <w:rPr>
          <w:rFonts w:cs="Times New Roman"/>
          <w:sz w:val="18"/>
        </w:rPr>
        <w:t>Starting lin</w:t>
      </w:r>
      <w:r>
        <w:rPr>
          <w:rFonts w:cs="Times New Roman"/>
          <w:sz w:val="18"/>
        </w:rPr>
        <w:t>e</w:t>
      </w:r>
    </w:p>
    <w:p w14:paraId="6772FA6A" w14:textId="77777777" w:rsidR="00DA03FE" w:rsidRDefault="00DA03FE" w:rsidP="00DA03FE">
      <w:pPr>
        <w:tabs>
          <w:tab w:val="left" w:pos="5301"/>
        </w:tabs>
        <w:ind w:left="936"/>
        <w:rPr>
          <w:rFonts w:cs="Times New Roman"/>
          <w:sz w:val="18"/>
        </w:rPr>
      </w:pPr>
    </w:p>
    <w:p w14:paraId="40D3C2FF" w14:textId="77777777" w:rsidR="00DA03FE" w:rsidRPr="004A3AA3" w:rsidRDefault="00DA03FE" w:rsidP="00D6259D">
      <w:pPr>
        <w:spacing w:before="0" w:line="286" w:lineRule="auto"/>
        <w:ind w:left="567" w:right="833"/>
        <w:rPr>
          <w:rFonts w:cs="Times New Roman"/>
          <w:b/>
          <w:szCs w:val="24"/>
        </w:rPr>
      </w:pPr>
      <w:r>
        <w:rPr>
          <w:rFonts w:cs="Times New Roman"/>
          <w:b/>
          <w:szCs w:val="24"/>
        </w:rPr>
        <w:t>Task</w:t>
      </w:r>
      <w:r w:rsidRPr="004A3AA3">
        <w:rPr>
          <w:rFonts w:cs="Times New Roman"/>
          <w:b/>
          <w:szCs w:val="24"/>
        </w:rPr>
        <w:t xml:space="preserve"> 1: Rac</w:t>
      </w:r>
      <w:r>
        <w:rPr>
          <w:rFonts w:cs="Times New Roman"/>
          <w:b/>
          <w:szCs w:val="24"/>
        </w:rPr>
        <w:t>ing</w:t>
      </w:r>
      <w:r w:rsidRPr="004A3AA3">
        <w:rPr>
          <w:rFonts w:cs="Times New Roman"/>
          <w:b/>
          <w:szCs w:val="24"/>
        </w:rPr>
        <w:t xml:space="preserve"> </w:t>
      </w:r>
      <w:r>
        <w:rPr>
          <w:rFonts w:cs="Times New Roman"/>
          <w:b/>
          <w:szCs w:val="24"/>
        </w:rPr>
        <w:t>C</w:t>
      </w:r>
      <w:r w:rsidRPr="004A3AA3">
        <w:rPr>
          <w:rFonts w:cs="Times New Roman"/>
          <w:b/>
          <w:szCs w:val="24"/>
        </w:rPr>
        <w:t>ar</w:t>
      </w:r>
    </w:p>
    <w:p w14:paraId="0DDC413A" w14:textId="0CF361CE" w:rsidR="00DA03FE" w:rsidRPr="00DA03FE" w:rsidRDefault="00DA03FE" w:rsidP="00995D95">
      <w:pPr>
        <w:spacing w:before="151" w:line="283" w:lineRule="auto"/>
        <w:ind w:left="567" w:right="833"/>
        <w:rPr>
          <w:rFonts w:cs="Times New Roman"/>
          <w:b/>
          <w:szCs w:val="24"/>
        </w:rPr>
      </w:pPr>
      <w:r w:rsidRPr="004A3AA3">
        <w:rPr>
          <w:rFonts w:cs="Times New Roman"/>
          <w:b/>
          <w:szCs w:val="24"/>
        </w:rPr>
        <w:t>What is the approximate distance from the start line to the start of the longest straight section of the circuit?</w:t>
      </w:r>
    </w:p>
    <w:p w14:paraId="55BEF807" w14:textId="368CF087" w:rsidR="00DA03FE" w:rsidRPr="004A3AA3" w:rsidRDefault="00302A3B" w:rsidP="00DA03FE">
      <w:pPr>
        <w:spacing w:before="90"/>
        <w:ind w:left="1486"/>
        <w:rPr>
          <w:rFonts w:cs="Times New Roman"/>
        </w:rPr>
      </w:pPr>
      <w:r w:rsidRPr="004A3AA3">
        <w:rPr>
          <w:rFonts w:cs="Times New Roman"/>
          <w:noProof/>
        </w:rPr>
        <mc:AlternateContent>
          <mc:Choice Requires="wpg">
            <w:drawing>
              <wp:anchor distT="0" distB="0" distL="114300" distR="114300" simplePos="0" relativeHeight="251950080" behindDoc="0" locked="0" layoutInCell="1" allowOverlap="1" wp14:anchorId="3346D7CD" wp14:editId="572C0439">
                <wp:simplePos x="0" y="0"/>
                <wp:positionH relativeFrom="column">
                  <wp:posOffset>4559300</wp:posOffset>
                </wp:positionH>
                <wp:positionV relativeFrom="paragraph">
                  <wp:posOffset>28575</wp:posOffset>
                </wp:positionV>
                <wp:extent cx="112395" cy="1096010"/>
                <wp:effectExtent l="0" t="0" r="20955" b="27940"/>
                <wp:wrapNone/>
                <wp:docPr id="259" name="Gruppieren 259"/>
                <wp:cNvGraphicFramePr/>
                <a:graphic xmlns:a="http://schemas.openxmlformats.org/drawingml/2006/main">
                  <a:graphicData uri="http://schemas.microsoft.com/office/word/2010/wordprocessingGroup">
                    <wpg:wgp>
                      <wpg:cNvGrpSpPr/>
                      <wpg:grpSpPr>
                        <a:xfrm>
                          <a:off x="0" y="0"/>
                          <a:ext cx="112395" cy="1096010"/>
                          <a:chOff x="0" y="0"/>
                          <a:chExt cx="112395" cy="1096010"/>
                        </a:xfrm>
                      </wpg:grpSpPr>
                      <wps:wsp>
                        <wps:cNvPr id="260" name="Rechteck 260"/>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hteck 261"/>
                        <wps:cNvSpPr>
                          <a:spLocks noChangeArrowheads="1"/>
                        </wps:cNvSpPr>
                        <wps:spPr bwMode="auto">
                          <a:xfrm>
                            <a:off x="0" y="32766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hteck 262"/>
                        <wps:cNvSpPr>
                          <a:spLocks noChangeArrowheads="1"/>
                        </wps:cNvSpPr>
                        <wps:spPr bwMode="auto">
                          <a:xfrm>
                            <a:off x="0" y="65532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hteck 269"/>
                        <wps:cNvSpPr>
                          <a:spLocks noChangeArrowheads="1"/>
                        </wps:cNvSpPr>
                        <wps:spPr bwMode="auto">
                          <a:xfrm>
                            <a:off x="0" y="98298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7069F34" id="Gruppieren 259" o:spid="_x0000_s1026" style="position:absolute;margin-left:359pt;margin-top:2.25pt;width:8.85pt;height:86.3pt;z-index:251950080;mso-height-relative:margin" coordsize="1123,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">
                <v:rect id="Rechteck 260"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" filled="f" strokeweight=".95pt"/>
                <v:rect id="Rechteck 261" o:spid="_x0000_s1028" style="position:absolute;top:3276;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" filled="f" strokeweight=".95pt"/>
                <v:rect id="Rechteck 262" o:spid="_x0000_s1029" style="position:absolute;top:6553;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" filled="f" strokeweight=".95pt"/>
                <v:rect id="Rechteck 269" o:spid="_x0000_s1030" style="position:absolute;top:9829;width:112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" filled="f" strokeweight=".95pt"/>
              </v:group>
            </w:pict>
          </mc:Fallback>
        </mc:AlternateContent>
      </w:r>
      <w:r w:rsidR="00DA03FE" w:rsidRPr="004A3AA3">
        <w:rPr>
          <w:rFonts w:cs="Times New Roman"/>
        </w:rPr>
        <w:t>0.5</w:t>
      </w:r>
      <w:r w:rsidR="00DA03FE" w:rsidRPr="004A3AA3">
        <w:rPr>
          <w:rFonts w:cs="Times New Roman"/>
          <w:spacing w:val="-3"/>
        </w:rPr>
        <w:t xml:space="preserve"> </w:t>
      </w:r>
      <w:r w:rsidR="00DA03FE" w:rsidRPr="004A3AA3">
        <w:rPr>
          <w:rFonts w:cs="Times New Roman"/>
        </w:rPr>
        <w:t>km</w:t>
      </w:r>
    </w:p>
    <w:p w14:paraId="1A3E19F5" w14:textId="77777777" w:rsidR="00DA03FE" w:rsidRPr="004A3AA3" w:rsidRDefault="00DA03FE" w:rsidP="00DA03FE">
      <w:pPr>
        <w:spacing w:before="220"/>
        <w:ind w:left="1486"/>
        <w:rPr>
          <w:rFonts w:cs="Times New Roman"/>
        </w:rPr>
      </w:pPr>
      <w:r w:rsidRPr="004A3AA3">
        <w:rPr>
          <w:rFonts w:cs="Times New Roman"/>
        </w:rPr>
        <w:t>1.5</w:t>
      </w:r>
      <w:r w:rsidRPr="004A3AA3">
        <w:rPr>
          <w:rFonts w:cs="Times New Roman"/>
          <w:spacing w:val="-3"/>
        </w:rPr>
        <w:t xml:space="preserve"> </w:t>
      </w:r>
      <w:r w:rsidRPr="004A3AA3">
        <w:rPr>
          <w:rFonts w:cs="Times New Roman"/>
        </w:rPr>
        <w:t>km</w:t>
      </w:r>
    </w:p>
    <w:p w14:paraId="5B7697AE" w14:textId="77777777" w:rsidR="00DA03FE" w:rsidRPr="004A3AA3" w:rsidRDefault="00DA03FE" w:rsidP="00DA03FE">
      <w:pPr>
        <w:spacing w:before="220"/>
        <w:ind w:left="1486"/>
        <w:rPr>
          <w:rFonts w:cs="Times New Roman"/>
        </w:rPr>
      </w:pPr>
      <w:r w:rsidRPr="004A3AA3">
        <w:rPr>
          <w:rFonts w:cs="Times New Roman"/>
        </w:rPr>
        <w:t>2.3</w:t>
      </w:r>
      <w:r w:rsidRPr="004A3AA3">
        <w:rPr>
          <w:rFonts w:cs="Times New Roman"/>
          <w:spacing w:val="-3"/>
        </w:rPr>
        <w:t xml:space="preserve"> </w:t>
      </w:r>
      <w:r w:rsidRPr="004A3AA3">
        <w:rPr>
          <w:rFonts w:cs="Times New Roman"/>
        </w:rPr>
        <w:t>km</w:t>
      </w:r>
    </w:p>
    <w:p w14:paraId="48990E22" w14:textId="147E1868" w:rsidR="00DA03FE" w:rsidRPr="00DA03FE" w:rsidRDefault="00DA03FE" w:rsidP="00DA03FE">
      <w:pPr>
        <w:spacing w:before="220"/>
        <w:ind w:left="1486"/>
        <w:rPr>
          <w:rFonts w:cs="Times New Roman"/>
        </w:rPr>
      </w:pPr>
      <w:r w:rsidRPr="004A3AA3">
        <w:rPr>
          <w:rFonts w:cs="Times New Roman"/>
        </w:rPr>
        <w:t>2.6</w:t>
      </w:r>
      <w:r w:rsidRPr="004A3AA3">
        <w:rPr>
          <w:rFonts w:cs="Times New Roman"/>
          <w:spacing w:val="-3"/>
        </w:rPr>
        <w:t xml:space="preserve"> </w:t>
      </w:r>
      <w:r w:rsidRPr="004A3AA3">
        <w:rPr>
          <w:rFonts w:cs="Times New Roman"/>
        </w:rPr>
        <w:t>km</w:t>
      </w:r>
    </w:p>
    <w:p w14:paraId="0B2C9B4E" w14:textId="77777777" w:rsidR="00DA03FE" w:rsidRPr="004A3AA3" w:rsidRDefault="00DA03FE" w:rsidP="00DA03FE">
      <w:pPr>
        <w:pStyle w:val="Textkrper"/>
        <w:spacing w:before="7"/>
        <w:rPr>
          <w:rFonts w:ascii="Times New Roman"/>
          <w:sz w:val="26"/>
          <w:lang w:val="en-US"/>
        </w:rPr>
      </w:pPr>
    </w:p>
    <w:p w14:paraId="6C0EDD25" w14:textId="6A038838" w:rsidR="00DA03FE" w:rsidRPr="004A3AA3" w:rsidRDefault="00DA03FE" w:rsidP="00DA03FE">
      <w:pPr>
        <w:spacing w:before="204" w:line="285" w:lineRule="auto"/>
        <w:ind w:left="567" w:right="833"/>
        <w:rPr>
          <w:rFonts w:cs="Times New Roman"/>
          <w:b/>
          <w:szCs w:val="24"/>
        </w:rPr>
      </w:pPr>
      <w:r>
        <w:rPr>
          <w:rFonts w:cs="Times New Roman"/>
          <w:b/>
          <w:szCs w:val="24"/>
        </w:rPr>
        <w:lastRenderedPageBreak/>
        <w:t>Task</w:t>
      </w:r>
      <w:r w:rsidRPr="004A3AA3">
        <w:rPr>
          <w:rFonts w:cs="Times New Roman"/>
          <w:b/>
          <w:szCs w:val="24"/>
        </w:rPr>
        <w:t xml:space="preserve"> 2: Rac</w:t>
      </w:r>
      <w:r>
        <w:rPr>
          <w:rFonts w:cs="Times New Roman"/>
          <w:b/>
          <w:szCs w:val="24"/>
        </w:rPr>
        <w:t>ing</w:t>
      </w:r>
      <w:r w:rsidRPr="004A3AA3">
        <w:rPr>
          <w:rFonts w:cs="Times New Roman"/>
          <w:b/>
          <w:szCs w:val="24"/>
        </w:rPr>
        <w:t xml:space="preserve"> </w:t>
      </w:r>
      <w:r>
        <w:rPr>
          <w:rFonts w:cs="Times New Roman"/>
          <w:b/>
          <w:szCs w:val="24"/>
        </w:rPr>
        <w:t>C</w:t>
      </w:r>
      <w:r w:rsidRPr="004A3AA3">
        <w:rPr>
          <w:rFonts w:cs="Times New Roman"/>
          <w:b/>
          <w:szCs w:val="24"/>
        </w:rPr>
        <w:t>ar</w:t>
      </w:r>
    </w:p>
    <w:p w14:paraId="6319A98D" w14:textId="6EFA21E6" w:rsidR="00DA03FE" w:rsidRPr="00DA03FE" w:rsidRDefault="00DA03FE" w:rsidP="00DA03FE">
      <w:pPr>
        <w:pStyle w:val="Textkrper"/>
        <w:spacing w:before="4"/>
        <w:ind w:left="567"/>
        <w:rPr>
          <w:rFonts w:ascii="Times New Roman" w:eastAsiaTheme="minorHAnsi" w:hAnsi="Times New Roman" w:cs="Times New Roman"/>
          <w:b/>
          <w:sz w:val="24"/>
          <w:szCs w:val="24"/>
          <w:lang w:val="en-US"/>
        </w:rPr>
      </w:pPr>
      <w:r w:rsidRPr="004A3AA3">
        <w:rPr>
          <w:rFonts w:ascii="Times New Roman" w:eastAsiaTheme="minorHAnsi" w:hAnsi="Times New Roman" w:cs="Times New Roman"/>
          <w:b/>
          <w:sz w:val="24"/>
          <w:szCs w:val="24"/>
          <w:lang w:val="en-US"/>
        </w:rPr>
        <w:t>Where was the lowest speed measured during the second lap?</w:t>
      </w:r>
    </w:p>
    <w:p w14:paraId="6A8A7929" w14:textId="7111F8FA" w:rsidR="00DA03FE" w:rsidRPr="004A3AA3" w:rsidRDefault="00302A3B" w:rsidP="00DA03FE">
      <w:pPr>
        <w:spacing w:before="220"/>
        <w:ind w:left="1474" w:right="7388"/>
        <w:jc w:val="both"/>
      </w:pPr>
      <w:r w:rsidRPr="004A3AA3">
        <w:rPr>
          <w:rFonts w:cs="Times New Roman"/>
          <w:noProof/>
        </w:rPr>
        <mc:AlternateContent>
          <mc:Choice Requires="wpg">
            <w:drawing>
              <wp:anchor distT="0" distB="0" distL="114300" distR="114300" simplePos="0" relativeHeight="251952128" behindDoc="0" locked="0" layoutInCell="1" allowOverlap="1" wp14:anchorId="1416297C" wp14:editId="2DAD2E95">
                <wp:simplePos x="0" y="0"/>
                <wp:positionH relativeFrom="column">
                  <wp:posOffset>5130800</wp:posOffset>
                </wp:positionH>
                <wp:positionV relativeFrom="paragraph">
                  <wp:posOffset>172720</wp:posOffset>
                </wp:positionV>
                <wp:extent cx="112395" cy="1096010"/>
                <wp:effectExtent l="0" t="0" r="20955" b="27940"/>
                <wp:wrapNone/>
                <wp:docPr id="275" name="Gruppieren 275"/>
                <wp:cNvGraphicFramePr/>
                <a:graphic xmlns:a="http://schemas.openxmlformats.org/drawingml/2006/main">
                  <a:graphicData uri="http://schemas.microsoft.com/office/word/2010/wordprocessingGroup">
                    <wpg:wgp>
                      <wpg:cNvGrpSpPr/>
                      <wpg:grpSpPr>
                        <a:xfrm>
                          <a:off x="0" y="0"/>
                          <a:ext cx="112395" cy="1096010"/>
                          <a:chOff x="0" y="0"/>
                          <a:chExt cx="112395" cy="1096010"/>
                        </a:xfrm>
                      </wpg:grpSpPr>
                      <wps:wsp>
                        <wps:cNvPr id="281" name="Rechteck 281"/>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hteck 282"/>
                        <wps:cNvSpPr>
                          <a:spLocks noChangeArrowheads="1"/>
                        </wps:cNvSpPr>
                        <wps:spPr bwMode="auto">
                          <a:xfrm>
                            <a:off x="0" y="32766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hteck 283"/>
                        <wps:cNvSpPr>
                          <a:spLocks noChangeArrowheads="1"/>
                        </wps:cNvSpPr>
                        <wps:spPr bwMode="auto">
                          <a:xfrm>
                            <a:off x="0" y="65532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hteck 284"/>
                        <wps:cNvSpPr>
                          <a:spLocks noChangeArrowheads="1"/>
                        </wps:cNvSpPr>
                        <wps:spPr bwMode="auto">
                          <a:xfrm>
                            <a:off x="0" y="98298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59CDC9D" id="Gruppieren 275" o:spid="_x0000_s1026" style="position:absolute;margin-left:404pt;margin-top:13.6pt;width:8.85pt;height:86.3pt;z-index:251952128;mso-height-relative:margin" coordsize="1123,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">
                <v:rect id="Rechteck 281"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" filled="f" strokeweight=".95pt"/>
                <v:rect id="Rechteck 282" o:spid="_x0000_s1028" style="position:absolute;top:3276;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" filled="f" strokeweight=".95pt"/>
                <v:rect id="Rechteck 283" o:spid="_x0000_s1029" style="position:absolute;top:6553;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" filled="f" strokeweight=".95pt"/>
                <v:rect id="Rechteck 284" o:spid="_x0000_s1030" style="position:absolute;top:9829;width:112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" filled="f" strokeweight=".95pt"/>
              </v:group>
            </w:pict>
          </mc:Fallback>
        </mc:AlternateContent>
      </w:r>
      <w:r w:rsidR="00DA03FE" w:rsidRPr="004A3AA3">
        <w:t>at the start line</w:t>
      </w:r>
    </w:p>
    <w:p w14:paraId="5D570C29" w14:textId="4C2C75CC" w:rsidR="00DA03FE" w:rsidRPr="004A3AA3" w:rsidRDefault="00DA03FE" w:rsidP="00DA03FE">
      <w:pPr>
        <w:spacing w:before="220"/>
        <w:ind w:left="1474" w:right="7388"/>
        <w:jc w:val="both"/>
        <w:rPr>
          <w:rFonts w:cs="Times New Roman"/>
        </w:rPr>
      </w:pPr>
      <w:r w:rsidRPr="004A3AA3">
        <w:rPr>
          <w:rFonts w:cs="Times New Roman"/>
        </w:rPr>
        <w:t>at about 0.8 km</w:t>
      </w:r>
    </w:p>
    <w:p w14:paraId="6F7A5ACE" w14:textId="3D3F2A4B" w:rsidR="00DA03FE" w:rsidRPr="004A3AA3" w:rsidRDefault="00DA03FE" w:rsidP="00DA03FE">
      <w:pPr>
        <w:spacing w:before="220"/>
        <w:ind w:left="1474" w:right="7388"/>
        <w:jc w:val="both"/>
        <w:rPr>
          <w:rFonts w:cs="Times New Roman"/>
        </w:rPr>
      </w:pPr>
      <w:r w:rsidRPr="004A3AA3">
        <w:rPr>
          <w:rFonts w:cs="Times New Roman"/>
        </w:rPr>
        <w:t>at about 1.3 km</w:t>
      </w:r>
    </w:p>
    <w:p w14:paraId="43FA8FD7" w14:textId="3CCF86BA" w:rsidR="00DA03FE" w:rsidRPr="004A3AA3" w:rsidRDefault="00DA03FE" w:rsidP="00DA03FE">
      <w:pPr>
        <w:spacing w:before="220"/>
        <w:ind w:left="1474"/>
        <w:jc w:val="both"/>
      </w:pPr>
      <w:r w:rsidRPr="004A3AA3">
        <w:t>at the half-</w:t>
      </w:r>
      <w:r w:rsidRPr="004A3AA3">
        <w:rPr>
          <w:rFonts w:cs="Times New Roman"/>
        </w:rPr>
        <w:t>way</w:t>
      </w:r>
      <w:r w:rsidRPr="004A3AA3">
        <w:t xml:space="preserve"> mark</w:t>
      </w:r>
    </w:p>
    <w:p w14:paraId="28214798" w14:textId="77777777" w:rsidR="00DA03FE" w:rsidRPr="004A3AA3" w:rsidRDefault="00DA03FE" w:rsidP="00DA03FE">
      <w:pPr>
        <w:rPr>
          <w:rFonts w:cs="Times New Roman"/>
          <w:b/>
          <w:bCs/>
          <w:szCs w:val="24"/>
        </w:rPr>
      </w:pPr>
    </w:p>
    <w:p w14:paraId="4A6D0FE9" w14:textId="1D3E4BB9" w:rsidR="00DA03FE" w:rsidRPr="00DA03FE" w:rsidRDefault="00DA03FE" w:rsidP="00DA03FE">
      <w:pPr>
        <w:ind w:firstLine="567"/>
        <w:rPr>
          <w:rFonts w:cs="Times New Roman"/>
          <w:b/>
          <w:bCs/>
          <w:szCs w:val="24"/>
        </w:rPr>
      </w:pPr>
      <w:r w:rsidRPr="00D84684">
        <w:rPr>
          <w:rFonts w:cs="Times New Roman"/>
          <w:b/>
          <w:szCs w:val="24"/>
        </w:rPr>
        <w:t xml:space="preserve">Task 3: </w:t>
      </w:r>
      <w:r w:rsidRPr="004A3AA3">
        <w:rPr>
          <w:rFonts w:cs="Times New Roman"/>
          <w:b/>
          <w:szCs w:val="24"/>
        </w:rPr>
        <w:t>Rac</w:t>
      </w:r>
      <w:r>
        <w:rPr>
          <w:rFonts w:cs="Times New Roman"/>
          <w:b/>
          <w:szCs w:val="24"/>
        </w:rPr>
        <w:t>ing</w:t>
      </w:r>
      <w:r w:rsidRPr="004A3AA3">
        <w:rPr>
          <w:rFonts w:cs="Times New Roman"/>
          <w:b/>
          <w:szCs w:val="24"/>
        </w:rPr>
        <w:t xml:space="preserve"> </w:t>
      </w:r>
      <w:r>
        <w:rPr>
          <w:rFonts w:cs="Times New Roman"/>
          <w:b/>
          <w:szCs w:val="24"/>
        </w:rPr>
        <w:t>C</w:t>
      </w:r>
      <w:r w:rsidRPr="004A3AA3">
        <w:rPr>
          <w:rFonts w:cs="Times New Roman"/>
          <w:b/>
          <w:szCs w:val="24"/>
        </w:rPr>
        <w:t>ar</w:t>
      </w:r>
    </w:p>
    <w:p w14:paraId="369BC95A" w14:textId="34F8FAA6" w:rsidR="00DA03FE" w:rsidRPr="00DA03FE" w:rsidRDefault="00DA03FE" w:rsidP="00DA03FE">
      <w:pPr>
        <w:ind w:left="567"/>
        <w:rPr>
          <w:rFonts w:cs="Times New Roman"/>
          <w:b/>
          <w:bCs/>
          <w:szCs w:val="24"/>
        </w:rPr>
      </w:pPr>
      <w:r w:rsidRPr="004A3AA3">
        <w:rPr>
          <w:rFonts w:cs="Times New Roman"/>
          <w:b/>
          <w:bCs/>
          <w:szCs w:val="24"/>
        </w:rPr>
        <w:t>What can you say about the speed of the car between the 2.6 km and 2.8 km markers?</w:t>
      </w:r>
    </w:p>
    <w:p w14:paraId="118841B0" w14:textId="0ADF20E2" w:rsidR="00DA03FE" w:rsidRPr="004A3AA3" w:rsidRDefault="00302A3B" w:rsidP="00DA03FE">
      <w:pPr>
        <w:spacing w:before="90"/>
        <w:ind w:left="1440" w:right="4150"/>
        <w:rPr>
          <w:rFonts w:cs="Times New Roman"/>
          <w:szCs w:val="24"/>
        </w:rPr>
      </w:pPr>
      <w:r w:rsidRPr="004A3AA3">
        <w:rPr>
          <w:rFonts w:cs="Times New Roman"/>
          <w:noProof/>
        </w:rPr>
        <mc:AlternateContent>
          <mc:Choice Requires="wpg">
            <w:drawing>
              <wp:anchor distT="0" distB="0" distL="114300" distR="114300" simplePos="0" relativeHeight="251954176" behindDoc="0" locked="0" layoutInCell="1" allowOverlap="1" wp14:anchorId="2987EECA" wp14:editId="46395F5A">
                <wp:simplePos x="0" y="0"/>
                <wp:positionH relativeFrom="column">
                  <wp:posOffset>5116830</wp:posOffset>
                </wp:positionH>
                <wp:positionV relativeFrom="paragraph">
                  <wp:posOffset>33655</wp:posOffset>
                </wp:positionV>
                <wp:extent cx="112395" cy="1096010"/>
                <wp:effectExtent l="0" t="0" r="20955" b="27940"/>
                <wp:wrapNone/>
                <wp:docPr id="285" name="Gruppieren 285"/>
                <wp:cNvGraphicFramePr/>
                <a:graphic xmlns:a="http://schemas.openxmlformats.org/drawingml/2006/main">
                  <a:graphicData uri="http://schemas.microsoft.com/office/word/2010/wordprocessingGroup">
                    <wpg:wgp>
                      <wpg:cNvGrpSpPr/>
                      <wpg:grpSpPr>
                        <a:xfrm>
                          <a:off x="0" y="0"/>
                          <a:ext cx="112395" cy="1096010"/>
                          <a:chOff x="0" y="0"/>
                          <a:chExt cx="112395" cy="1096010"/>
                        </a:xfrm>
                      </wpg:grpSpPr>
                      <wps:wsp>
                        <wps:cNvPr id="300" name="Rechteck 300"/>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hteck 302"/>
                        <wps:cNvSpPr>
                          <a:spLocks noChangeArrowheads="1"/>
                        </wps:cNvSpPr>
                        <wps:spPr bwMode="auto">
                          <a:xfrm>
                            <a:off x="0" y="32766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hteck 306"/>
                        <wps:cNvSpPr>
                          <a:spLocks noChangeArrowheads="1"/>
                        </wps:cNvSpPr>
                        <wps:spPr bwMode="auto">
                          <a:xfrm>
                            <a:off x="0" y="65532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hteck 307"/>
                        <wps:cNvSpPr>
                          <a:spLocks noChangeArrowheads="1"/>
                        </wps:cNvSpPr>
                        <wps:spPr bwMode="auto">
                          <a:xfrm>
                            <a:off x="0" y="98298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220279C" id="Gruppieren 285" o:spid="_x0000_s1026" style="position:absolute;margin-left:402.9pt;margin-top:2.65pt;width:8.85pt;height:86.3pt;z-index:251954176;mso-height-relative:margin" coordsize="1123,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">
                <v:rect id="Rechteck 300"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" filled="f" strokeweight=".95pt"/>
                <v:rect id="Rechteck 302" o:spid="_x0000_s1028" style="position:absolute;top:3276;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" filled="f" strokeweight=".95pt"/>
                <v:rect id="Rechteck 306" o:spid="_x0000_s1029" style="position:absolute;top:6553;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" filled="f" strokeweight=".95pt"/>
                <v:rect id="Rechteck 307" o:spid="_x0000_s1030" style="position:absolute;top:9829;width:112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" filled="f" strokeweight=".95pt"/>
              </v:group>
            </w:pict>
          </mc:Fallback>
        </mc:AlternateContent>
      </w:r>
      <w:r w:rsidR="00DA03FE" w:rsidRPr="004A3AA3">
        <w:rPr>
          <w:rFonts w:cs="Times New Roman"/>
          <w:szCs w:val="24"/>
        </w:rPr>
        <w:t>The speed of the car remains constant.</w:t>
      </w:r>
      <w:r w:rsidR="00DA03FE" w:rsidRPr="004A3AA3">
        <w:rPr>
          <w:rFonts w:cs="Times New Roman"/>
          <w:noProof/>
        </w:rPr>
        <w:t xml:space="preserve"> </w:t>
      </w:r>
    </w:p>
    <w:p w14:paraId="334CB50F" w14:textId="77777777" w:rsidR="00DA03FE" w:rsidRPr="004A3AA3" w:rsidRDefault="00DA03FE" w:rsidP="00DA03FE">
      <w:pPr>
        <w:spacing w:before="220"/>
        <w:ind w:left="1474"/>
        <w:rPr>
          <w:rFonts w:cs="Times New Roman"/>
          <w:szCs w:val="24"/>
        </w:rPr>
      </w:pPr>
      <w:r w:rsidRPr="004A3AA3">
        <w:rPr>
          <w:rFonts w:cs="Times New Roman"/>
          <w:szCs w:val="24"/>
        </w:rPr>
        <w:t>The speed of the car is increasing.</w:t>
      </w:r>
    </w:p>
    <w:p w14:paraId="20CADC2A" w14:textId="77777777" w:rsidR="00DA03FE" w:rsidRPr="004A3AA3" w:rsidRDefault="00DA03FE" w:rsidP="00DA03FE">
      <w:pPr>
        <w:spacing w:before="220"/>
        <w:ind w:left="1474"/>
        <w:rPr>
          <w:rFonts w:cs="Times New Roman"/>
          <w:szCs w:val="24"/>
        </w:rPr>
      </w:pPr>
      <w:r w:rsidRPr="004A3AA3">
        <w:rPr>
          <w:rFonts w:cs="Times New Roman"/>
          <w:szCs w:val="24"/>
        </w:rPr>
        <w:t>The speed of the car is decreasing.</w:t>
      </w:r>
    </w:p>
    <w:p w14:paraId="216CF753" w14:textId="77777777" w:rsidR="00DA03FE" w:rsidRPr="004A3AA3" w:rsidRDefault="00DA03FE" w:rsidP="00DA03FE">
      <w:pPr>
        <w:spacing w:before="220"/>
        <w:ind w:left="1474"/>
        <w:rPr>
          <w:rFonts w:cs="Times New Roman"/>
          <w:szCs w:val="24"/>
        </w:rPr>
      </w:pPr>
      <w:r w:rsidRPr="004A3AA3">
        <w:rPr>
          <w:rFonts w:cs="Times New Roman"/>
          <w:szCs w:val="24"/>
        </w:rPr>
        <w:t>The speed of the car cannot be determined from the graph.</w:t>
      </w:r>
    </w:p>
    <w:p w14:paraId="07B9536A" w14:textId="77777777" w:rsidR="00DA03FE" w:rsidRPr="002E6141" w:rsidRDefault="00DA03FE" w:rsidP="00DA03FE">
      <w:pPr>
        <w:rPr>
          <w:rFonts w:cs="Times New Roman"/>
          <w:b/>
          <w:bCs/>
          <w:szCs w:val="24"/>
        </w:rPr>
      </w:pPr>
    </w:p>
    <w:p w14:paraId="04BDA73A" w14:textId="33CE3AE4" w:rsidR="00DA03FE" w:rsidRPr="00DA03FE" w:rsidRDefault="00DA03FE" w:rsidP="00D84684">
      <w:pPr>
        <w:pStyle w:val="berschrift3"/>
        <w:spacing w:after="240"/>
      </w:pPr>
      <w:r>
        <w:t>Algebra t</w:t>
      </w:r>
      <w:r w:rsidRPr="00320C03">
        <w:t>ask</w:t>
      </w:r>
      <w:r w:rsidRPr="00EB71AB">
        <w:t xml:space="preserve"> 2: </w:t>
      </w:r>
      <w:r>
        <w:t>“</w:t>
      </w:r>
      <w:r w:rsidRPr="00EB71AB">
        <w:t>Two numbers</w:t>
      </w:r>
      <w:r>
        <w:t>”</w:t>
      </w:r>
      <w:r w:rsidRPr="00EB71AB">
        <w:t xml:space="preserve"> (3 items)</w:t>
      </w:r>
    </w:p>
    <w:p w14:paraId="7AC51ED4" w14:textId="77777777" w:rsidR="00DA03FE" w:rsidRPr="00DA03FE" w:rsidRDefault="00DA03FE" w:rsidP="00C925FD">
      <w:pPr>
        <w:spacing w:before="240"/>
        <w:ind w:left="567"/>
        <w:rPr>
          <w:rFonts w:cs="Times New Roman"/>
          <w:b/>
          <w:szCs w:val="20"/>
        </w:rPr>
      </w:pPr>
      <w:r w:rsidRPr="00DA03FE">
        <w:rPr>
          <w:rFonts w:cs="Times New Roman"/>
          <w:b/>
          <w:szCs w:val="20"/>
        </w:rPr>
        <w:t>Two numbers</w:t>
      </w:r>
    </w:p>
    <w:p w14:paraId="773CA525" w14:textId="77777777" w:rsidR="00DA03FE" w:rsidRPr="004A3AA3" w:rsidRDefault="00DA03FE" w:rsidP="00D84684">
      <w:pPr>
        <w:spacing w:before="240"/>
        <w:ind w:left="567"/>
        <w:rPr>
          <w:rFonts w:cs="Times New Roman"/>
          <w:b/>
          <w:szCs w:val="24"/>
        </w:rPr>
      </w:pPr>
      <w:r w:rsidRPr="004A3AA3">
        <w:rPr>
          <w:rFonts w:cs="Times New Roman"/>
          <w:b/>
          <w:szCs w:val="24"/>
        </w:rPr>
        <w:t>Task 1</w:t>
      </w:r>
    </w:p>
    <w:p w14:paraId="6C987FA3" w14:textId="77777777" w:rsidR="00DA03FE" w:rsidRPr="004A3AA3" w:rsidRDefault="00DA03FE" w:rsidP="00DA03FE">
      <w:pPr>
        <w:pStyle w:val="Textkrper"/>
        <w:spacing w:before="160"/>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For two numbers x and y shall apply x + y = 1.</w:t>
      </w:r>
    </w:p>
    <w:p w14:paraId="20B2A700" w14:textId="7F6BDB2D" w:rsidR="00DA03FE" w:rsidRPr="00DA03FE" w:rsidRDefault="00DA03FE" w:rsidP="00DA03FE">
      <w:pPr>
        <w:spacing w:before="162"/>
        <w:ind w:left="567"/>
        <w:rPr>
          <w:rFonts w:cs="Times New Roman"/>
          <w:b/>
          <w:bCs/>
          <w:szCs w:val="24"/>
        </w:rPr>
      </w:pPr>
      <w:r w:rsidRPr="0034652D">
        <w:rPr>
          <w:rFonts w:eastAsia="Arial" w:cs="Times New Roman"/>
          <w:b/>
          <w:bCs/>
          <w:szCs w:val="24"/>
        </w:rPr>
        <w:t>Mark the correct statement with a cross.</w:t>
      </w:r>
    </w:p>
    <w:p w14:paraId="00BD64B3" w14:textId="578CAADB" w:rsidR="00DA03FE" w:rsidRPr="004A3AA3" w:rsidRDefault="00DA03FE" w:rsidP="00DA03FE">
      <w:pPr>
        <w:spacing w:before="220"/>
        <w:ind w:left="1463"/>
        <w:rPr>
          <w:rFonts w:cs="Times New Roman"/>
          <w:szCs w:val="24"/>
        </w:rPr>
      </w:pPr>
      <w:r w:rsidRPr="004A3AA3">
        <w:rPr>
          <w:rFonts w:cs="Times New Roman"/>
          <w:noProof/>
          <w:szCs w:val="24"/>
        </w:rPr>
        <mc:AlternateContent>
          <mc:Choice Requires="wpg">
            <w:drawing>
              <wp:anchor distT="0" distB="0" distL="114300" distR="114300" simplePos="0" relativeHeight="251670528" behindDoc="0" locked="0" layoutInCell="1" allowOverlap="1" wp14:anchorId="3115135A" wp14:editId="759A30EC">
                <wp:simplePos x="0" y="0"/>
                <wp:positionH relativeFrom="column">
                  <wp:posOffset>5160645</wp:posOffset>
                </wp:positionH>
                <wp:positionV relativeFrom="paragraph">
                  <wp:posOffset>33020</wp:posOffset>
                </wp:positionV>
                <wp:extent cx="113030" cy="1424712"/>
                <wp:effectExtent l="0" t="0" r="20320" b="23495"/>
                <wp:wrapNone/>
                <wp:docPr id="20" name="Gruppieren 20"/>
                <wp:cNvGraphicFramePr/>
                <a:graphic xmlns:a="http://schemas.openxmlformats.org/drawingml/2006/main">
                  <a:graphicData uri="http://schemas.microsoft.com/office/word/2010/wordprocessingGroup">
                    <wpg:wgp>
                      <wpg:cNvGrpSpPr/>
                      <wpg:grpSpPr>
                        <a:xfrm>
                          <a:off x="0" y="0"/>
                          <a:ext cx="113030" cy="1424712"/>
                          <a:chOff x="0" y="0"/>
                          <a:chExt cx="113030" cy="1424712"/>
                        </a:xfrm>
                      </wpg:grpSpPr>
                      <wps:wsp>
                        <wps:cNvPr id="21" name="Rechteck 21"/>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hteck 22"/>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hteck 23"/>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hteck 24"/>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hteck 25"/>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A4E1849" id="Gruppieren 20" o:spid="_x0000_s1026" style="position:absolute;margin-left:406.35pt;margin-top:2.6pt;width:8.9pt;height:112.2pt;z-index:251670528"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">
                <v:rect id="Rechteck 21"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" filled="f" strokeweight=".95pt"/>
                <v:rect id="Rechteck 22"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" filled="f" strokeweight=".95pt"/>
                <v:rect id="Rechteck 23"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" filled="f" strokeweight=".95pt"/>
                <v:rect id="Rechteck 24"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" filled="f" strokeweight=".95pt"/>
                <v:rect id="Rechteck 25"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" filled="f" strokeweight=".95pt"/>
              </v:group>
            </w:pict>
          </mc:Fallback>
        </mc:AlternateContent>
      </w:r>
      <w:r w:rsidRPr="004A3AA3">
        <w:rPr>
          <w:rFonts w:cs="Times New Roman"/>
          <w:szCs w:val="24"/>
        </w:rPr>
        <w:t>If x is negative, then y is also negative.</w:t>
      </w:r>
    </w:p>
    <w:p w14:paraId="7CCCD541" w14:textId="77777777" w:rsidR="00DA03FE" w:rsidRPr="004A3AA3" w:rsidRDefault="00DA03FE" w:rsidP="00DA03FE">
      <w:pPr>
        <w:spacing w:before="220"/>
        <w:ind w:left="1463"/>
        <w:rPr>
          <w:rFonts w:cs="Times New Roman"/>
          <w:szCs w:val="24"/>
        </w:rPr>
      </w:pPr>
      <w:r w:rsidRPr="004A3AA3">
        <w:rPr>
          <w:rFonts w:cs="Times New Roman"/>
          <w:szCs w:val="24"/>
        </w:rPr>
        <w:t>If x is greater than 1, then y is also greater than 1.</w:t>
      </w:r>
    </w:p>
    <w:p w14:paraId="591E2197" w14:textId="127BA51A" w:rsidR="00DA03FE" w:rsidRPr="004A3AA3" w:rsidRDefault="00DA03FE" w:rsidP="00302A3B">
      <w:pPr>
        <w:tabs>
          <w:tab w:val="left" w:pos="8364"/>
        </w:tabs>
        <w:spacing w:before="220"/>
        <w:ind w:left="1463"/>
        <w:rPr>
          <w:rFonts w:cs="Times New Roman"/>
          <w:szCs w:val="24"/>
        </w:rPr>
      </w:pPr>
      <w:r w:rsidRPr="004A3AA3">
        <w:rPr>
          <w:rFonts w:cs="Times New Roman"/>
          <w:szCs w:val="24"/>
        </w:rPr>
        <w:t>Neither x nor y can be negative.</w:t>
      </w:r>
    </w:p>
    <w:p w14:paraId="73FB7059" w14:textId="77777777" w:rsidR="00DA03FE" w:rsidRPr="004A3AA3" w:rsidRDefault="00DA03FE" w:rsidP="00DA03FE">
      <w:pPr>
        <w:spacing w:before="220"/>
        <w:ind w:left="1463"/>
        <w:rPr>
          <w:rFonts w:cs="Times New Roman"/>
          <w:szCs w:val="24"/>
        </w:rPr>
      </w:pPr>
      <w:r w:rsidRPr="004A3AA3">
        <w:rPr>
          <w:rFonts w:cs="Times New Roman"/>
          <w:noProof/>
          <w:szCs w:val="24"/>
        </w:rPr>
        <w:t>If x is smaller than 1, then y is positive.</w:t>
      </w:r>
    </w:p>
    <w:p w14:paraId="10120603" w14:textId="77777777" w:rsidR="00DA03FE" w:rsidRPr="004A3AA3" w:rsidRDefault="00DA03FE" w:rsidP="00302A3B">
      <w:pPr>
        <w:tabs>
          <w:tab w:val="left" w:pos="8364"/>
        </w:tabs>
        <w:spacing w:before="220"/>
        <w:ind w:left="1463"/>
        <w:rPr>
          <w:rFonts w:cs="Times New Roman"/>
          <w:szCs w:val="24"/>
        </w:rPr>
      </w:pPr>
      <w:r w:rsidRPr="004A3AA3">
        <w:rPr>
          <w:rFonts w:cs="Times New Roman"/>
          <w:szCs w:val="24"/>
        </w:rPr>
        <w:t>x and y must have different signs.</w:t>
      </w:r>
    </w:p>
    <w:p w14:paraId="1E7D6859" w14:textId="213C7775" w:rsidR="00D6259D" w:rsidRDefault="00D6259D">
      <w:pPr>
        <w:spacing w:before="0" w:after="200" w:line="276" w:lineRule="auto"/>
        <w:rPr>
          <w:rFonts w:cs="Times New Roman"/>
          <w:szCs w:val="24"/>
        </w:rPr>
      </w:pPr>
      <w:r>
        <w:rPr>
          <w:rFonts w:cs="Times New Roman"/>
          <w:szCs w:val="24"/>
        </w:rPr>
        <w:br w:type="page"/>
      </w:r>
    </w:p>
    <w:p w14:paraId="3A2AC97E" w14:textId="3BF9B760" w:rsidR="00DA03FE" w:rsidRPr="004A3AA3" w:rsidRDefault="00DA03FE" w:rsidP="00DA03FE">
      <w:pPr>
        <w:spacing w:before="93"/>
        <w:ind w:left="567"/>
        <w:rPr>
          <w:rFonts w:cs="Times New Roman"/>
          <w:b/>
        </w:rPr>
      </w:pPr>
      <w:r w:rsidRPr="004A3AA3">
        <w:rPr>
          <w:rFonts w:cs="Times New Roman"/>
          <w:b/>
        </w:rPr>
        <w:t>Task 2</w:t>
      </w:r>
    </w:p>
    <w:p w14:paraId="1680BA8C" w14:textId="77777777" w:rsidR="00DA03FE" w:rsidRPr="004A3AA3" w:rsidRDefault="00DA03FE" w:rsidP="00DA03FE">
      <w:pPr>
        <w:pStyle w:val="Textkrper"/>
        <w:spacing w:before="151"/>
        <w:ind w:left="567"/>
        <w:rPr>
          <w:rFonts w:ascii="Times New Roman" w:hAnsi="Times New Roman" w:cs="Times New Roman"/>
          <w:lang w:val="en-US"/>
        </w:rPr>
      </w:pPr>
      <w:r w:rsidRPr="004A3AA3">
        <w:rPr>
          <w:rFonts w:ascii="Times New Roman" w:hAnsi="Times New Roman" w:cs="Times New Roman"/>
          <w:sz w:val="24"/>
          <w:szCs w:val="24"/>
          <w:lang w:val="en-US"/>
        </w:rPr>
        <w:t xml:space="preserve">For two numbers x and y shall apply </w:t>
      </w:r>
      <w:r w:rsidRPr="004A3AA3">
        <w:rPr>
          <w:rFonts w:ascii="Times New Roman" w:hAnsi="Times New Roman" w:cs="Times New Roman"/>
          <w:lang w:val="en-US"/>
        </w:rPr>
        <w:t>x</w:t>
      </w:r>
      <w:r w:rsidRPr="004A3AA3">
        <w:rPr>
          <w:lang w:val="en-US"/>
        </w:rPr>
        <w:t xml:space="preserve"> </w:t>
      </w:r>
      <w:r w:rsidRPr="004A3AA3">
        <w:rPr>
          <w:rFonts w:ascii="Symbol" w:hAnsi="Symbol"/>
          <w:lang w:val="en-US"/>
        </w:rPr>
        <w:t></w:t>
      </w:r>
      <w:r w:rsidRPr="004A3AA3">
        <w:rPr>
          <w:rFonts w:ascii="Times New Roman" w:hAnsi="Times New Roman"/>
          <w:lang w:val="en-US"/>
        </w:rPr>
        <w:t xml:space="preserve"> </w:t>
      </w:r>
      <w:r w:rsidRPr="004A3AA3">
        <w:rPr>
          <w:rFonts w:ascii="Times New Roman" w:hAnsi="Times New Roman" w:cs="Times New Roman"/>
          <w:lang w:val="en-US"/>
        </w:rPr>
        <w:t>y = 1.</w:t>
      </w:r>
    </w:p>
    <w:p w14:paraId="70FB2FFF" w14:textId="5DAA26A9" w:rsidR="00DA03FE" w:rsidRPr="00D6259D" w:rsidRDefault="00DA03FE" w:rsidP="00D6259D">
      <w:pPr>
        <w:spacing w:before="162"/>
        <w:ind w:left="567"/>
        <w:rPr>
          <w:rFonts w:cs="Times New Roman"/>
          <w:b/>
          <w:bCs/>
          <w:szCs w:val="24"/>
        </w:rPr>
      </w:pPr>
      <w:r w:rsidRPr="0034652D">
        <w:rPr>
          <w:rFonts w:eastAsia="Arial" w:cs="Times New Roman"/>
          <w:b/>
          <w:bCs/>
          <w:szCs w:val="24"/>
        </w:rPr>
        <w:t>Mark the correct statement with a cross.</w:t>
      </w:r>
    </w:p>
    <w:p w14:paraId="6F6D463D" w14:textId="2D084BA8" w:rsidR="00DA03FE" w:rsidRPr="004A3AA3" w:rsidRDefault="00732529" w:rsidP="00DA03FE">
      <w:pPr>
        <w:spacing w:before="90"/>
        <w:ind w:left="1463"/>
      </w:pPr>
      <w:r w:rsidRPr="004A3AA3">
        <w:rPr>
          <w:rFonts w:cs="Times New Roman"/>
          <w:noProof/>
          <w:szCs w:val="24"/>
        </w:rPr>
        <mc:AlternateContent>
          <mc:Choice Requires="wpg">
            <w:drawing>
              <wp:anchor distT="0" distB="0" distL="114300" distR="114300" simplePos="0" relativeHeight="251945984" behindDoc="0" locked="0" layoutInCell="1" allowOverlap="1" wp14:anchorId="412388A0" wp14:editId="383E1A77">
                <wp:simplePos x="0" y="0"/>
                <wp:positionH relativeFrom="column">
                  <wp:posOffset>5319395</wp:posOffset>
                </wp:positionH>
                <wp:positionV relativeFrom="paragraph">
                  <wp:posOffset>90805</wp:posOffset>
                </wp:positionV>
                <wp:extent cx="113030" cy="1424305"/>
                <wp:effectExtent l="0" t="0" r="20320" b="23495"/>
                <wp:wrapNone/>
                <wp:docPr id="170" name="Gruppieren 170"/>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171" name="Rechteck 171"/>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hteck 172"/>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hteck 173"/>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hteck 174"/>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hteck 175"/>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C555B84" id="Gruppieren 170" o:spid="_x0000_s1026" style="position:absolute;margin-left:418.85pt;margin-top:7.15pt;width:8.9pt;height:112.15pt;z-index:251945984"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">
                <v:rect id="Rechteck 171"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" filled="f" strokeweight=".95pt"/>
                <v:rect id="Rechteck 172"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" filled="f" strokeweight=".95pt"/>
                <v:rect id="Rechteck 173"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" filled="f" strokeweight=".95pt"/>
                <v:rect id="Rechteck 174"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" filled="f" strokeweight=".95pt"/>
                <v:rect id="Rechteck 175"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" filled="f" strokeweight=".95pt"/>
              </v:group>
            </w:pict>
          </mc:Fallback>
        </mc:AlternateContent>
      </w:r>
      <w:r w:rsidR="00DA03FE" w:rsidRPr="004A3AA3">
        <w:rPr>
          <w:rFonts w:cs="Times New Roman"/>
          <w:szCs w:val="24"/>
        </w:rPr>
        <w:t>If x is negative, then y is positive.</w:t>
      </w:r>
      <w:r w:rsidRPr="00732529">
        <w:rPr>
          <w:rFonts w:cs="Times New Roman"/>
          <w:noProof/>
          <w:szCs w:val="24"/>
        </w:rPr>
        <w:t xml:space="preserve"> </w:t>
      </w:r>
    </w:p>
    <w:p w14:paraId="4E2C950F" w14:textId="08EF0E45" w:rsidR="00DA03FE" w:rsidRPr="004A3AA3" w:rsidRDefault="00DA03FE" w:rsidP="00DA03FE">
      <w:pPr>
        <w:spacing w:before="220"/>
        <w:ind w:left="1463"/>
        <w:rPr>
          <w:rFonts w:cs="Times New Roman"/>
          <w:szCs w:val="24"/>
        </w:rPr>
      </w:pPr>
      <w:r w:rsidRPr="004A3AA3">
        <w:rPr>
          <w:rFonts w:cs="Times New Roman"/>
          <w:szCs w:val="24"/>
        </w:rPr>
        <w:t>If x is greater than 1, then y is also greater than 1.</w:t>
      </w:r>
    </w:p>
    <w:p w14:paraId="1F5F46E1" w14:textId="520ACE66" w:rsidR="00DA03FE" w:rsidRPr="004A3AA3" w:rsidRDefault="00DA03FE" w:rsidP="00DA03FE">
      <w:pPr>
        <w:spacing w:before="220"/>
        <w:ind w:left="1463"/>
      </w:pPr>
      <w:r w:rsidRPr="004A3AA3">
        <w:rPr>
          <w:rFonts w:cs="Times New Roman"/>
          <w:szCs w:val="24"/>
        </w:rPr>
        <w:t>Neither x nor y can be negative</w:t>
      </w:r>
      <w:r w:rsidRPr="004A3AA3">
        <w:t>.</w:t>
      </w:r>
    </w:p>
    <w:p w14:paraId="252EE4D4" w14:textId="003FAA2C" w:rsidR="00DA03FE" w:rsidRPr="004A3AA3" w:rsidRDefault="00DA03FE" w:rsidP="00DA03FE">
      <w:pPr>
        <w:spacing w:before="220"/>
        <w:ind w:left="1463"/>
      </w:pPr>
      <w:r w:rsidRPr="004A3AA3">
        <w:rPr>
          <w:rFonts w:cs="Times New Roman"/>
          <w:szCs w:val="24"/>
        </w:rPr>
        <w:t>If x is smaller than 1, then y is negative</w:t>
      </w:r>
      <w:r w:rsidRPr="004A3AA3">
        <w:t>.</w:t>
      </w:r>
    </w:p>
    <w:p w14:paraId="130D709C" w14:textId="665D3196" w:rsidR="00DA03FE" w:rsidRPr="004A3AA3" w:rsidRDefault="00DA03FE" w:rsidP="00DA03FE">
      <w:pPr>
        <w:spacing w:before="220"/>
        <w:ind w:left="1463"/>
      </w:pPr>
      <w:r w:rsidRPr="004A3AA3">
        <w:rPr>
          <w:rFonts w:cs="Times New Roman"/>
          <w:szCs w:val="24"/>
        </w:rPr>
        <w:t>x and y must have the same sign.</w:t>
      </w:r>
    </w:p>
    <w:p w14:paraId="42BB2BCB" w14:textId="77777777" w:rsidR="00DA03FE" w:rsidRPr="00D6259D" w:rsidRDefault="00DA03FE" w:rsidP="00DA03FE">
      <w:pPr>
        <w:pStyle w:val="Textkrper"/>
        <w:spacing w:before="5"/>
        <w:rPr>
          <w:rFonts w:ascii="Times New Roman"/>
          <w:sz w:val="24"/>
          <w:szCs w:val="24"/>
          <w:lang w:val="en-US"/>
        </w:rPr>
      </w:pPr>
    </w:p>
    <w:p w14:paraId="218BF36C" w14:textId="77777777" w:rsidR="00DA03FE" w:rsidRPr="00EB71AB" w:rsidRDefault="00DA03FE" w:rsidP="00DA03FE">
      <w:pPr>
        <w:ind w:left="567"/>
        <w:rPr>
          <w:rFonts w:cs="Times New Roman"/>
          <w:b/>
        </w:rPr>
      </w:pPr>
      <w:r w:rsidRPr="00EB71AB">
        <w:rPr>
          <w:rFonts w:cs="Times New Roman"/>
          <w:b/>
        </w:rPr>
        <w:t>Task 3</w:t>
      </w:r>
    </w:p>
    <w:p w14:paraId="11064690" w14:textId="73977C1D" w:rsidR="00DA03FE" w:rsidRPr="004A3AA3" w:rsidRDefault="00DA03FE" w:rsidP="00DA03FE">
      <w:pPr>
        <w:pStyle w:val="Textkrper"/>
        <w:spacing w:before="151"/>
        <w:ind w:left="567"/>
        <w:rPr>
          <w:lang w:val="en-US"/>
        </w:rPr>
      </w:pPr>
      <w:r w:rsidRPr="004A3AA3">
        <w:rPr>
          <w:rFonts w:ascii="Times New Roman" w:hAnsi="Times New Roman" w:cs="Times New Roman"/>
          <w:sz w:val="24"/>
          <w:szCs w:val="24"/>
          <w:lang w:val="en-US"/>
        </w:rPr>
        <w:t>For two numbers x and y (y</w:t>
      </w:r>
      <w:r w:rsidRPr="004A3AA3">
        <w:rPr>
          <w:rFonts w:ascii="Times New Roman" w:hAnsi="Times New Roman"/>
          <w:lang w:val="en-US"/>
        </w:rPr>
        <w:t xml:space="preserve"> </w:t>
      </w:r>
      <w:r w:rsidRPr="004A3AA3">
        <w:rPr>
          <w:rFonts w:ascii="Symbol" w:hAnsi="Symbol"/>
          <w:sz w:val="24"/>
          <w:szCs w:val="24"/>
          <w:lang w:val="en-US"/>
        </w:rPr>
        <w:t></w:t>
      </w:r>
      <w:r w:rsidRPr="004A3AA3">
        <w:rPr>
          <w:rFonts w:ascii="Times New Roman" w:hAnsi="Times New Roman"/>
          <w:lang w:val="en-US"/>
        </w:rPr>
        <w:t xml:space="preserve"> </w:t>
      </w:r>
      <w:r w:rsidRPr="004A3AA3">
        <w:rPr>
          <w:rFonts w:ascii="Times New Roman" w:hAnsi="Times New Roman" w:cs="Times New Roman"/>
          <w:sz w:val="24"/>
          <w:szCs w:val="24"/>
          <w:lang w:val="en-US"/>
        </w:rPr>
        <w:t>0)</w:t>
      </w:r>
      <w:r w:rsidRPr="004A3AA3">
        <w:rPr>
          <w:sz w:val="24"/>
          <w:szCs w:val="24"/>
          <w:lang w:val="en-US"/>
        </w:rPr>
        <w:t xml:space="preserve"> </w:t>
      </w:r>
      <w:r w:rsidRPr="004A3AA3">
        <w:rPr>
          <w:rFonts w:ascii="Times New Roman" w:hAnsi="Times New Roman" w:cs="Times New Roman"/>
          <w:sz w:val="24"/>
          <w:szCs w:val="24"/>
          <w:lang w:val="en-US"/>
        </w:rPr>
        <w:t xml:space="preserve">shall apply </w:t>
      </w:r>
      <m:oMath>
        <m:f>
          <m:fPr>
            <m:ctrlPr>
              <w:rPr>
                <w:rFonts w:ascii="Cambria Math" w:hAnsi="Cambria Math" w:cs="Times New Roman"/>
                <w:i/>
                <w:sz w:val="28"/>
                <w:szCs w:val="28"/>
                <w:lang w:val="en-US"/>
              </w:rPr>
            </m:ctrlPr>
          </m:fPr>
          <m:num>
            <m:r>
              <m:rPr>
                <m:nor/>
              </m:rPr>
              <w:rPr>
                <w:rFonts w:ascii="Times New Roman" w:hAnsi="Times New Roman" w:cs="Times New Roman"/>
                <w:sz w:val="28"/>
                <w:szCs w:val="28"/>
                <w:lang w:val="en-US"/>
              </w:rPr>
              <m:t>x</m:t>
            </m:r>
          </m:num>
          <m:den>
            <m:r>
              <m:rPr>
                <m:nor/>
              </m:rPr>
              <w:rPr>
                <w:rFonts w:ascii="Times New Roman" w:hAnsi="Times New Roman" w:cs="Times New Roman"/>
                <w:sz w:val="28"/>
                <w:szCs w:val="28"/>
                <w:lang w:val="en-US"/>
              </w:rPr>
              <m:t>y</m:t>
            </m:r>
          </m:den>
        </m:f>
      </m:oMath>
      <w:r w:rsidRPr="004A3AA3">
        <w:rPr>
          <w:rFonts w:ascii="Times New Roman" w:hAnsi="Times New Roman" w:cs="Times New Roman"/>
          <w:sz w:val="24"/>
          <w:szCs w:val="24"/>
          <w:lang w:val="en-US"/>
        </w:rPr>
        <w:t xml:space="preserve"> = 1.</w:t>
      </w:r>
    </w:p>
    <w:p w14:paraId="4525EAAD" w14:textId="3572DC81" w:rsidR="00DA03FE" w:rsidRPr="00C925FD" w:rsidRDefault="00DA03FE" w:rsidP="00C925FD">
      <w:pPr>
        <w:spacing w:before="162"/>
        <w:ind w:left="567"/>
        <w:rPr>
          <w:rFonts w:cs="Times New Roman"/>
          <w:b/>
          <w:bCs/>
          <w:szCs w:val="24"/>
        </w:rPr>
      </w:pPr>
      <w:r w:rsidRPr="0034652D">
        <w:rPr>
          <w:rFonts w:eastAsia="Arial" w:cs="Times New Roman"/>
          <w:b/>
          <w:bCs/>
          <w:szCs w:val="24"/>
        </w:rPr>
        <w:t>Mark the correct statement with a cross.</w:t>
      </w:r>
    </w:p>
    <w:p w14:paraId="5AA8DA38" w14:textId="12820BDF" w:rsidR="00DA03FE" w:rsidRPr="004A3AA3" w:rsidRDefault="00302A3B" w:rsidP="00DA03FE">
      <w:pPr>
        <w:spacing w:before="90"/>
        <w:ind w:left="1463"/>
      </w:pPr>
      <w:r w:rsidRPr="004A3AA3">
        <w:rPr>
          <w:rFonts w:cs="Times New Roman"/>
          <w:noProof/>
          <w:szCs w:val="24"/>
        </w:rPr>
        <mc:AlternateContent>
          <mc:Choice Requires="wpg">
            <w:drawing>
              <wp:anchor distT="0" distB="0" distL="114300" distR="114300" simplePos="0" relativeHeight="251948032" behindDoc="0" locked="0" layoutInCell="1" allowOverlap="1" wp14:anchorId="0286AB94" wp14:editId="418A18FA">
                <wp:simplePos x="0" y="0"/>
                <wp:positionH relativeFrom="column">
                  <wp:posOffset>5315585</wp:posOffset>
                </wp:positionH>
                <wp:positionV relativeFrom="paragraph">
                  <wp:posOffset>32385</wp:posOffset>
                </wp:positionV>
                <wp:extent cx="113030" cy="1424305"/>
                <wp:effectExtent l="0" t="0" r="20320" b="23495"/>
                <wp:wrapNone/>
                <wp:docPr id="177" name="Gruppieren 177"/>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178" name="Rechteck 178"/>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hteck 179"/>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hteck 180"/>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hteck 181"/>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hteck 182"/>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8993B72" id="Gruppieren 177" o:spid="_x0000_s1026" style="position:absolute;margin-left:418.55pt;margin-top:2.55pt;width:8.9pt;height:112.15pt;z-index:251948032"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">
                <v:rect id="Rechteck 178"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" filled="f" strokeweight=".95pt"/>
                <v:rect id="Rechteck 179"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" filled="f" strokeweight=".95pt"/>
                <v:rect id="Rechteck 180"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" filled="f" strokeweight=".95pt"/>
                <v:rect id="Rechteck 181"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" filled="f" strokeweight=".95pt"/>
                <v:rect id="Rechteck 182"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" filled="f" strokeweight=".95pt"/>
              </v:group>
            </w:pict>
          </mc:Fallback>
        </mc:AlternateContent>
      </w:r>
      <w:r w:rsidR="00DA03FE" w:rsidRPr="004A3AA3">
        <w:rPr>
          <w:rFonts w:cs="Times New Roman"/>
          <w:szCs w:val="24"/>
        </w:rPr>
        <w:t>If x is negative, then y is positive.</w:t>
      </w:r>
    </w:p>
    <w:p w14:paraId="1AC87B5A" w14:textId="285E0D02" w:rsidR="00DA03FE" w:rsidRPr="004A3AA3" w:rsidRDefault="00DA03FE" w:rsidP="00DA03FE">
      <w:pPr>
        <w:spacing w:before="220"/>
        <w:ind w:left="1463"/>
        <w:rPr>
          <w:rFonts w:cs="Times New Roman"/>
          <w:szCs w:val="24"/>
        </w:rPr>
      </w:pPr>
      <w:r w:rsidRPr="004A3AA3">
        <w:rPr>
          <w:rFonts w:cs="Times New Roman"/>
          <w:szCs w:val="24"/>
        </w:rPr>
        <w:t>If x is greater than 1, then y is also greater than 1.</w:t>
      </w:r>
    </w:p>
    <w:p w14:paraId="1830D97B" w14:textId="3B25DAB2" w:rsidR="00DA03FE" w:rsidRPr="004A3AA3" w:rsidRDefault="00DA03FE" w:rsidP="00DA03FE">
      <w:pPr>
        <w:spacing w:before="220"/>
        <w:ind w:left="1463"/>
      </w:pPr>
      <w:r w:rsidRPr="004A3AA3">
        <w:rPr>
          <w:rFonts w:cs="Times New Roman"/>
          <w:szCs w:val="24"/>
        </w:rPr>
        <w:t>Neither x nor y can be negative</w:t>
      </w:r>
      <w:r w:rsidRPr="004A3AA3">
        <w:t>.</w:t>
      </w:r>
    </w:p>
    <w:p w14:paraId="2513F67D" w14:textId="3643B7C1" w:rsidR="00DA03FE" w:rsidRPr="004A3AA3" w:rsidRDefault="00DA03FE" w:rsidP="00DA03FE">
      <w:pPr>
        <w:spacing w:before="220"/>
        <w:ind w:left="1463"/>
      </w:pPr>
      <w:r w:rsidRPr="004A3AA3">
        <w:rPr>
          <w:rFonts w:cs="Times New Roman"/>
          <w:szCs w:val="24"/>
        </w:rPr>
        <w:t>If x is smaller than 1, then y is negative</w:t>
      </w:r>
      <w:r w:rsidRPr="004A3AA3">
        <w:t>.</w:t>
      </w:r>
    </w:p>
    <w:p w14:paraId="09E3D2BC" w14:textId="568E5B4C" w:rsidR="00DA03FE" w:rsidRPr="004A3AA3" w:rsidRDefault="00DA03FE" w:rsidP="00DA03FE">
      <w:pPr>
        <w:spacing w:before="220"/>
        <w:ind w:left="1463"/>
      </w:pPr>
      <w:r w:rsidRPr="004A3AA3">
        <w:rPr>
          <w:rFonts w:cs="Times New Roman"/>
          <w:szCs w:val="24"/>
        </w:rPr>
        <w:t>x and y must have different signs.</w:t>
      </w:r>
    </w:p>
    <w:p w14:paraId="6F36F198" w14:textId="77777777" w:rsidR="00C925FD" w:rsidRPr="00D6259D" w:rsidRDefault="00C925FD" w:rsidP="00DA03FE">
      <w:pPr>
        <w:rPr>
          <w:rFonts w:cs="Times New Roman"/>
          <w:szCs w:val="24"/>
        </w:rPr>
      </w:pPr>
    </w:p>
    <w:p w14:paraId="4429B9DC" w14:textId="749644A6" w:rsidR="00DA03FE" w:rsidRPr="00C925FD" w:rsidRDefault="00DA03FE" w:rsidP="00DA03FE">
      <w:pPr>
        <w:pStyle w:val="berschrift3"/>
      </w:pPr>
      <w:r>
        <w:t>Algebra t</w:t>
      </w:r>
      <w:r w:rsidRPr="00320C03">
        <w:t>ask</w:t>
      </w:r>
      <w:r w:rsidRPr="00EB71AB">
        <w:t xml:space="preserve"> 3: </w:t>
      </w:r>
      <w:r>
        <w:t>“</w:t>
      </w:r>
      <w:r w:rsidRPr="00EB71AB">
        <w:t>Mathematics and reality</w:t>
      </w:r>
      <w:r>
        <w:t>”</w:t>
      </w:r>
      <w:r w:rsidRPr="00EB71AB">
        <w:t xml:space="preserve"> (3x4 items)</w:t>
      </w:r>
    </w:p>
    <w:p w14:paraId="0FCC0677" w14:textId="77777777" w:rsidR="00DA03FE" w:rsidRPr="00C925FD" w:rsidRDefault="00DA03FE" w:rsidP="00D84684">
      <w:pPr>
        <w:spacing w:before="240"/>
        <w:ind w:left="567" w:right="3668"/>
        <w:rPr>
          <w:rFonts w:cs="Times New Roman"/>
          <w:b/>
          <w:szCs w:val="20"/>
        </w:rPr>
      </w:pPr>
      <w:r w:rsidRPr="00C925FD">
        <w:rPr>
          <w:rFonts w:cs="Times New Roman"/>
          <w:b/>
          <w:szCs w:val="20"/>
        </w:rPr>
        <w:t>Mathematics and reality</w:t>
      </w:r>
    </w:p>
    <w:p w14:paraId="2120B908" w14:textId="77777777" w:rsidR="00DA03FE" w:rsidRPr="004A3AA3" w:rsidRDefault="00DA03FE" w:rsidP="00DA03FE">
      <w:pPr>
        <w:spacing w:before="151"/>
        <w:ind w:left="567" w:right="3669"/>
        <w:rPr>
          <w:rFonts w:cs="Times New Roman"/>
          <w:b/>
          <w:szCs w:val="24"/>
        </w:rPr>
      </w:pPr>
      <w:r w:rsidRPr="004A3AA3">
        <w:rPr>
          <w:rFonts w:cs="Times New Roman"/>
          <w:b/>
          <w:szCs w:val="24"/>
        </w:rPr>
        <w:t>Which statement fits the given equation?</w:t>
      </w:r>
    </w:p>
    <w:p w14:paraId="7F672B6A" w14:textId="77777777" w:rsidR="00DA03FE" w:rsidRPr="004A3AA3" w:rsidRDefault="00DA03FE" w:rsidP="00DA03FE">
      <w:pPr>
        <w:spacing w:before="151"/>
        <w:ind w:left="567" w:right="3669"/>
        <w:rPr>
          <w:rFonts w:cs="Times New Roman"/>
          <w:b/>
          <w:szCs w:val="24"/>
        </w:rPr>
      </w:pPr>
      <w:r w:rsidRPr="004A3AA3">
        <w:rPr>
          <w:rFonts w:cs="Times New Roman"/>
          <w:b/>
          <w:szCs w:val="24"/>
        </w:rPr>
        <w:t>Task 1:</w:t>
      </w:r>
    </w:p>
    <w:p w14:paraId="03FAEB6D" w14:textId="639A1A54" w:rsidR="00DA03FE" w:rsidRPr="004A3AA3" w:rsidRDefault="00DA03FE" w:rsidP="00D6259D">
      <w:pPr>
        <w:tabs>
          <w:tab w:val="left" w:pos="7630"/>
          <w:tab w:val="left" w:pos="8866"/>
        </w:tabs>
        <w:spacing w:before="151"/>
        <w:ind w:left="709"/>
        <w:rPr>
          <w:rFonts w:cs="Times New Roman"/>
          <w:szCs w:val="24"/>
        </w:rPr>
      </w:pPr>
      <w:r w:rsidRPr="004A3AA3">
        <w:rPr>
          <w:rFonts w:cs="Times New Roman"/>
          <w:b/>
          <w:szCs w:val="24"/>
        </w:rPr>
        <w:t>y =</w:t>
      </w:r>
      <w:r w:rsidRPr="004A3AA3">
        <w:rPr>
          <w:rFonts w:cs="Times New Roman"/>
          <w:b/>
          <w:spacing w:val="-1"/>
          <w:szCs w:val="24"/>
        </w:rPr>
        <w:t xml:space="preserve"> </w:t>
      </w:r>
      <w:r w:rsidRPr="004A3AA3">
        <w:rPr>
          <w:rFonts w:cs="Times New Roman"/>
          <w:b/>
          <w:szCs w:val="24"/>
        </w:rPr>
        <w:t>1.25</w:t>
      </w:r>
      <w:r w:rsidRPr="004A3AA3">
        <w:rPr>
          <w:rFonts w:cs="Times New Roman"/>
          <w:b/>
          <w:spacing w:val="-1"/>
          <w:szCs w:val="24"/>
        </w:rPr>
        <w:t xml:space="preserve"> </w:t>
      </w:r>
      <w:r w:rsidRPr="004A3AA3">
        <w:rPr>
          <w:rFonts w:cs="Times New Roman"/>
          <w:b/>
          <w:szCs w:val="24"/>
        </w:rPr>
        <w:t>x</w:t>
      </w:r>
      <w:r w:rsidRPr="004A3AA3">
        <w:rPr>
          <w:rFonts w:cs="Times New Roman"/>
          <w:b/>
          <w:szCs w:val="24"/>
        </w:rPr>
        <w:tab/>
        <w:t xml:space="preserve">   </w:t>
      </w:r>
      <w:r w:rsidRPr="004A3AA3">
        <w:rPr>
          <w:rFonts w:cs="Times New Roman"/>
          <w:position w:val="1"/>
          <w:szCs w:val="24"/>
        </w:rPr>
        <w:t>right</w:t>
      </w:r>
      <w:r w:rsidRPr="004A3AA3">
        <w:rPr>
          <w:rFonts w:cs="Times New Roman"/>
          <w:position w:val="1"/>
          <w:szCs w:val="24"/>
        </w:rPr>
        <w:tab/>
        <w:t>wrong</w:t>
      </w:r>
    </w:p>
    <w:p w14:paraId="4C265FE8" w14:textId="720208CB" w:rsidR="00DA03FE" w:rsidRPr="004A3AA3" w:rsidRDefault="00302A3B" w:rsidP="00DA03FE">
      <w:pPr>
        <w:spacing w:before="90"/>
        <w:ind w:left="709"/>
        <w:rPr>
          <w:rFonts w:cs="Times New Roman"/>
          <w:szCs w:val="24"/>
        </w:rPr>
      </w:pPr>
      <w:r w:rsidRPr="004A3AA3">
        <w:rPr>
          <w:rFonts w:cs="Times New Roman"/>
          <w:noProof/>
        </w:rPr>
        <mc:AlternateContent>
          <mc:Choice Requires="wpg">
            <w:drawing>
              <wp:anchor distT="0" distB="0" distL="114300" distR="114300" simplePos="0" relativeHeight="251958272" behindDoc="0" locked="0" layoutInCell="1" allowOverlap="1" wp14:anchorId="531852AC" wp14:editId="69ED0F2D">
                <wp:simplePos x="0" y="0"/>
                <wp:positionH relativeFrom="column">
                  <wp:posOffset>5781675</wp:posOffset>
                </wp:positionH>
                <wp:positionV relativeFrom="paragraph">
                  <wp:posOffset>94615</wp:posOffset>
                </wp:positionV>
                <wp:extent cx="112395" cy="1096010"/>
                <wp:effectExtent l="0" t="0" r="20955" b="27940"/>
                <wp:wrapNone/>
                <wp:docPr id="317" name="Gruppieren 317"/>
                <wp:cNvGraphicFramePr/>
                <a:graphic xmlns:a="http://schemas.openxmlformats.org/drawingml/2006/main">
                  <a:graphicData uri="http://schemas.microsoft.com/office/word/2010/wordprocessingGroup">
                    <wpg:wgp>
                      <wpg:cNvGrpSpPr/>
                      <wpg:grpSpPr>
                        <a:xfrm>
                          <a:off x="0" y="0"/>
                          <a:ext cx="112395" cy="1096010"/>
                          <a:chOff x="0" y="0"/>
                          <a:chExt cx="112395" cy="1096010"/>
                        </a:xfrm>
                      </wpg:grpSpPr>
                      <wps:wsp>
                        <wps:cNvPr id="321" name="Rechteck 321"/>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hteck 322"/>
                        <wps:cNvSpPr>
                          <a:spLocks noChangeArrowheads="1"/>
                        </wps:cNvSpPr>
                        <wps:spPr bwMode="auto">
                          <a:xfrm>
                            <a:off x="0" y="32766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hteck 323"/>
                        <wps:cNvSpPr>
                          <a:spLocks noChangeArrowheads="1"/>
                        </wps:cNvSpPr>
                        <wps:spPr bwMode="auto">
                          <a:xfrm>
                            <a:off x="0" y="65532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hteck 346"/>
                        <wps:cNvSpPr>
                          <a:spLocks noChangeArrowheads="1"/>
                        </wps:cNvSpPr>
                        <wps:spPr bwMode="auto">
                          <a:xfrm>
                            <a:off x="0" y="98298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7595185" id="Gruppieren 317" o:spid="_x0000_s1026" style="position:absolute;margin-left:455.25pt;margin-top:7.45pt;width:8.85pt;height:86.3pt;z-index:251958272;mso-height-relative:margin" coordsize="1123,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">
                <v:rect id="Rechteck 321"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" filled="f" strokeweight=".95pt"/>
                <v:rect id="Rechteck 322" o:spid="_x0000_s1028" style="position:absolute;top:3276;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" filled="f" strokeweight=".95pt"/>
                <v:rect id="Rechteck 323" o:spid="_x0000_s1029" style="position:absolute;top:6553;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" filled="f" strokeweight=".95pt"/>
                <v:rect id="Rechteck 346" o:spid="_x0000_s1030" style="position:absolute;top:9829;width:112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" filled="f" strokeweight=".95pt"/>
              </v:group>
            </w:pict>
          </mc:Fallback>
        </mc:AlternateContent>
      </w:r>
      <w:r w:rsidRPr="004A3AA3">
        <w:rPr>
          <w:rFonts w:cs="Times New Roman"/>
          <w:noProof/>
        </w:rPr>
        <mc:AlternateContent>
          <mc:Choice Requires="wpg">
            <w:drawing>
              <wp:anchor distT="0" distB="0" distL="114300" distR="114300" simplePos="0" relativeHeight="251956224" behindDoc="0" locked="0" layoutInCell="1" allowOverlap="1" wp14:anchorId="5E1F73DC" wp14:editId="466C21D1">
                <wp:simplePos x="0" y="0"/>
                <wp:positionH relativeFrom="column">
                  <wp:posOffset>5049520</wp:posOffset>
                </wp:positionH>
                <wp:positionV relativeFrom="paragraph">
                  <wp:posOffset>94615</wp:posOffset>
                </wp:positionV>
                <wp:extent cx="112395" cy="1096010"/>
                <wp:effectExtent l="0" t="0" r="20955" b="27940"/>
                <wp:wrapNone/>
                <wp:docPr id="308" name="Gruppieren 308"/>
                <wp:cNvGraphicFramePr/>
                <a:graphic xmlns:a="http://schemas.openxmlformats.org/drawingml/2006/main">
                  <a:graphicData uri="http://schemas.microsoft.com/office/word/2010/wordprocessingGroup">
                    <wpg:wgp>
                      <wpg:cNvGrpSpPr/>
                      <wpg:grpSpPr>
                        <a:xfrm>
                          <a:off x="0" y="0"/>
                          <a:ext cx="112395" cy="1096010"/>
                          <a:chOff x="0" y="0"/>
                          <a:chExt cx="112395" cy="1096010"/>
                        </a:xfrm>
                      </wpg:grpSpPr>
                      <wps:wsp>
                        <wps:cNvPr id="309" name="Rechteck 309"/>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hteck 314"/>
                        <wps:cNvSpPr>
                          <a:spLocks noChangeArrowheads="1"/>
                        </wps:cNvSpPr>
                        <wps:spPr bwMode="auto">
                          <a:xfrm>
                            <a:off x="0" y="32766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hteck 315"/>
                        <wps:cNvSpPr>
                          <a:spLocks noChangeArrowheads="1"/>
                        </wps:cNvSpPr>
                        <wps:spPr bwMode="auto">
                          <a:xfrm>
                            <a:off x="0" y="65532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hteck 316"/>
                        <wps:cNvSpPr>
                          <a:spLocks noChangeArrowheads="1"/>
                        </wps:cNvSpPr>
                        <wps:spPr bwMode="auto">
                          <a:xfrm>
                            <a:off x="0" y="98298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64D895C" id="Gruppieren 308" o:spid="_x0000_s1026" style="position:absolute;margin-left:397.6pt;margin-top:7.45pt;width:8.85pt;height:86.3pt;z-index:251956224;mso-height-relative:margin" coordsize="1123,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">
                <v:rect id="Rechteck 309"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" filled="f" strokeweight=".95pt"/>
                <v:rect id="Rechteck 314" o:spid="_x0000_s1028" style="position:absolute;top:3276;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" filled="f" strokeweight=".95pt"/>
                <v:rect id="Rechteck 315" o:spid="_x0000_s1029" style="position:absolute;top:6553;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" filled="f" strokeweight=".95pt"/>
                <v:rect id="Rechteck 316" o:spid="_x0000_s1030" style="position:absolute;top:9829;width:112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" filled="f" strokeweight=".95pt"/>
              </v:group>
            </w:pict>
          </mc:Fallback>
        </mc:AlternateContent>
      </w:r>
      <w:r w:rsidR="00DA03FE" w:rsidRPr="00341753">
        <w:rPr>
          <w:rFonts w:cs="Times New Roman"/>
          <w:szCs w:val="24"/>
        </w:rPr>
        <w:t>There's 1.</w:t>
      </w:r>
      <w:r w:rsidR="00DA03FE" w:rsidRPr="004A3AA3">
        <w:rPr>
          <w:rFonts w:cs="Times New Roman"/>
          <w:szCs w:val="24"/>
        </w:rPr>
        <w:t>25 m of snow.</w:t>
      </w:r>
    </w:p>
    <w:p w14:paraId="773A20AB" w14:textId="6CB9E7E9" w:rsidR="00DA03FE" w:rsidRPr="004A3AA3" w:rsidRDefault="00DA03FE" w:rsidP="00DA03FE">
      <w:pPr>
        <w:spacing w:before="220"/>
        <w:ind w:left="726"/>
        <w:rPr>
          <w:rFonts w:cs="Times New Roman"/>
          <w:szCs w:val="24"/>
        </w:rPr>
      </w:pPr>
      <w:r w:rsidRPr="004A3AA3">
        <w:rPr>
          <w:rFonts w:cs="Times New Roman"/>
          <w:noProof/>
          <w:szCs w:val="24"/>
        </w:rPr>
        <w:t>The time it takes a jogger to cover 1.25 km depends on his speed.</w:t>
      </w:r>
    </w:p>
    <w:p w14:paraId="0C0434B7" w14:textId="77777777" w:rsidR="00DA03FE" w:rsidRPr="004A3AA3" w:rsidRDefault="00DA03FE" w:rsidP="00DA03FE">
      <w:pPr>
        <w:spacing w:before="220"/>
        <w:ind w:left="723"/>
        <w:rPr>
          <w:rFonts w:cs="Times New Roman"/>
          <w:noProof/>
          <w:szCs w:val="24"/>
        </w:rPr>
      </w:pPr>
      <w:r w:rsidRPr="004A3AA3">
        <w:rPr>
          <w:rFonts w:cs="Times New Roman"/>
          <w:noProof/>
          <w:szCs w:val="24"/>
        </w:rPr>
        <w:t>Due to increased security costs, air tickets are increased by 1.25 €.</w:t>
      </w:r>
    </w:p>
    <w:p w14:paraId="1866F5DF" w14:textId="77777777" w:rsidR="00DA03FE" w:rsidRDefault="00DA03FE" w:rsidP="00DA03FE">
      <w:pPr>
        <w:spacing w:before="220"/>
        <w:ind w:left="723"/>
        <w:rPr>
          <w:rFonts w:cs="Times New Roman"/>
          <w:szCs w:val="24"/>
        </w:rPr>
      </w:pPr>
      <w:r w:rsidRPr="004A3AA3">
        <w:rPr>
          <w:rFonts w:cs="Times New Roman"/>
          <w:szCs w:val="24"/>
        </w:rPr>
        <w:t xml:space="preserve">When filling up, you pay 1.25 € per </w:t>
      </w:r>
      <w:r>
        <w:rPr>
          <w:rFonts w:cs="Times New Roman"/>
          <w:szCs w:val="24"/>
        </w:rPr>
        <w:t>liter</w:t>
      </w:r>
      <w:r w:rsidRPr="004A3AA3">
        <w:rPr>
          <w:rFonts w:cs="Times New Roman"/>
          <w:szCs w:val="24"/>
        </w:rPr>
        <w:t xml:space="preserve"> of premium petrol.</w:t>
      </w:r>
    </w:p>
    <w:p w14:paraId="1E2BD145" w14:textId="77777777" w:rsidR="00DA03FE" w:rsidRDefault="00DA03FE" w:rsidP="00DA03FE">
      <w:pPr>
        <w:rPr>
          <w:rFonts w:cs="Times New Roman"/>
          <w:szCs w:val="24"/>
        </w:rPr>
      </w:pPr>
    </w:p>
    <w:p w14:paraId="560F6869" w14:textId="29DF4A92" w:rsidR="00DA03FE" w:rsidRPr="004A3AA3" w:rsidRDefault="00DA03FE" w:rsidP="00C925FD">
      <w:pPr>
        <w:spacing w:before="94"/>
        <w:ind w:left="567"/>
        <w:rPr>
          <w:rFonts w:cs="Times New Roman"/>
          <w:b/>
          <w:szCs w:val="24"/>
        </w:rPr>
      </w:pPr>
      <w:r w:rsidRPr="004A3AA3">
        <w:rPr>
          <w:rFonts w:cs="Times New Roman"/>
          <w:b/>
          <w:szCs w:val="24"/>
        </w:rPr>
        <w:t>Task 2:</w:t>
      </w:r>
    </w:p>
    <w:p w14:paraId="3C991DF6" w14:textId="49247742" w:rsidR="00DA03FE" w:rsidRPr="004A3AA3" w:rsidRDefault="00DA03FE" w:rsidP="00217EE1">
      <w:pPr>
        <w:tabs>
          <w:tab w:val="left" w:pos="7626"/>
          <w:tab w:val="left" w:pos="8864"/>
        </w:tabs>
        <w:ind w:left="723"/>
      </w:pPr>
      <w:r w:rsidRPr="004A3AA3">
        <w:rPr>
          <w:b/>
          <w:szCs w:val="24"/>
        </w:rPr>
        <w:t>y = - 2x</w:t>
      </w:r>
      <w:r w:rsidRPr="004A3AA3">
        <w:rPr>
          <w:b/>
          <w:spacing w:val="-2"/>
          <w:szCs w:val="24"/>
        </w:rPr>
        <w:t xml:space="preserve"> </w:t>
      </w:r>
      <w:r w:rsidRPr="004A3AA3">
        <w:rPr>
          <w:b/>
          <w:szCs w:val="24"/>
        </w:rPr>
        <w:t>+</w:t>
      </w:r>
      <w:r w:rsidRPr="004A3AA3">
        <w:rPr>
          <w:b/>
          <w:spacing w:val="-2"/>
          <w:szCs w:val="24"/>
        </w:rPr>
        <w:t xml:space="preserve"> </w:t>
      </w:r>
      <w:r w:rsidRPr="004A3AA3">
        <w:rPr>
          <w:b/>
          <w:szCs w:val="24"/>
        </w:rPr>
        <w:t>30</w:t>
      </w:r>
      <w:r w:rsidRPr="004A3AA3">
        <w:rPr>
          <w:b/>
        </w:rPr>
        <w:tab/>
      </w:r>
      <w:r w:rsidRPr="004A3AA3">
        <w:rPr>
          <w:position w:val="1"/>
        </w:rPr>
        <w:t>right</w:t>
      </w:r>
      <w:r w:rsidRPr="004A3AA3">
        <w:rPr>
          <w:position w:val="1"/>
        </w:rPr>
        <w:tab/>
        <w:t>wrong</w:t>
      </w:r>
    </w:p>
    <w:p w14:paraId="591F3783" w14:textId="41B3AB16" w:rsidR="00DA03FE" w:rsidRPr="004A3AA3" w:rsidRDefault="00302A3B" w:rsidP="00DA03FE">
      <w:pPr>
        <w:spacing w:before="20"/>
        <w:ind w:left="709"/>
        <w:rPr>
          <w:rFonts w:cs="Times New Roman"/>
          <w:szCs w:val="24"/>
        </w:rPr>
      </w:pPr>
      <w:r w:rsidRPr="00302A3B">
        <w:rPr>
          <w:rFonts w:cs="Times New Roman"/>
          <w:noProof/>
          <w:szCs w:val="24"/>
        </w:rPr>
        <mc:AlternateContent>
          <mc:Choice Requires="wpg">
            <w:drawing>
              <wp:anchor distT="0" distB="0" distL="114300" distR="114300" simplePos="0" relativeHeight="251961344" behindDoc="0" locked="0" layoutInCell="1" allowOverlap="1" wp14:anchorId="5E939DF7" wp14:editId="3D5A1B0E">
                <wp:simplePos x="0" y="0"/>
                <wp:positionH relativeFrom="column">
                  <wp:posOffset>5756275</wp:posOffset>
                </wp:positionH>
                <wp:positionV relativeFrom="paragraph">
                  <wp:posOffset>48895</wp:posOffset>
                </wp:positionV>
                <wp:extent cx="112395" cy="1096010"/>
                <wp:effectExtent l="0" t="0" r="20955" b="27940"/>
                <wp:wrapNone/>
                <wp:docPr id="370" name="Gruppieren 370"/>
                <wp:cNvGraphicFramePr/>
                <a:graphic xmlns:a="http://schemas.openxmlformats.org/drawingml/2006/main">
                  <a:graphicData uri="http://schemas.microsoft.com/office/word/2010/wordprocessingGroup">
                    <wpg:wgp>
                      <wpg:cNvGrpSpPr/>
                      <wpg:grpSpPr>
                        <a:xfrm>
                          <a:off x="0" y="0"/>
                          <a:ext cx="112395" cy="1096010"/>
                          <a:chOff x="0" y="0"/>
                          <a:chExt cx="112395" cy="1096010"/>
                        </a:xfrm>
                      </wpg:grpSpPr>
                      <wps:wsp>
                        <wps:cNvPr id="371" name="Rechteck 371"/>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hteck 372"/>
                        <wps:cNvSpPr>
                          <a:spLocks noChangeArrowheads="1"/>
                        </wps:cNvSpPr>
                        <wps:spPr bwMode="auto">
                          <a:xfrm>
                            <a:off x="0" y="32766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hteck 373"/>
                        <wps:cNvSpPr>
                          <a:spLocks noChangeArrowheads="1"/>
                        </wps:cNvSpPr>
                        <wps:spPr bwMode="auto">
                          <a:xfrm>
                            <a:off x="0" y="65532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hteck 404"/>
                        <wps:cNvSpPr>
                          <a:spLocks noChangeArrowheads="1"/>
                        </wps:cNvSpPr>
                        <wps:spPr bwMode="auto">
                          <a:xfrm>
                            <a:off x="0" y="98298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E77D5C4" id="Gruppieren 370" o:spid="_x0000_s1026" style="position:absolute;margin-left:453.25pt;margin-top:3.85pt;width:8.85pt;height:86.3pt;z-index:251961344;mso-height-relative:margin" coordsize="1123,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">
                <v:rect id="Rechteck 371"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" filled="f" strokeweight=".95pt"/>
                <v:rect id="Rechteck 372" o:spid="_x0000_s1028" style="position:absolute;top:3276;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" filled="f" strokeweight=".95pt"/>
                <v:rect id="Rechteck 373" o:spid="_x0000_s1029" style="position:absolute;top:6553;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" filled="f" strokeweight=".95pt"/>
                <v:rect id="Rechteck 404" o:spid="_x0000_s1030" style="position:absolute;top:9829;width:112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" filled="f" strokeweight=".95pt"/>
              </v:group>
            </w:pict>
          </mc:Fallback>
        </mc:AlternateContent>
      </w:r>
      <w:r w:rsidRPr="00302A3B">
        <w:rPr>
          <w:rFonts w:cs="Times New Roman"/>
          <w:noProof/>
          <w:szCs w:val="24"/>
        </w:rPr>
        <mc:AlternateContent>
          <mc:Choice Requires="wpg">
            <w:drawing>
              <wp:anchor distT="0" distB="0" distL="114300" distR="114300" simplePos="0" relativeHeight="251960320" behindDoc="0" locked="0" layoutInCell="1" allowOverlap="1" wp14:anchorId="6BF3950B" wp14:editId="44CCB08B">
                <wp:simplePos x="0" y="0"/>
                <wp:positionH relativeFrom="column">
                  <wp:posOffset>4937760</wp:posOffset>
                </wp:positionH>
                <wp:positionV relativeFrom="paragraph">
                  <wp:posOffset>48895</wp:posOffset>
                </wp:positionV>
                <wp:extent cx="112395" cy="1096010"/>
                <wp:effectExtent l="0" t="0" r="20955" b="27940"/>
                <wp:wrapNone/>
                <wp:docPr id="353" name="Gruppieren 353"/>
                <wp:cNvGraphicFramePr/>
                <a:graphic xmlns:a="http://schemas.openxmlformats.org/drawingml/2006/main">
                  <a:graphicData uri="http://schemas.microsoft.com/office/word/2010/wordprocessingGroup">
                    <wpg:wgp>
                      <wpg:cNvGrpSpPr/>
                      <wpg:grpSpPr>
                        <a:xfrm>
                          <a:off x="0" y="0"/>
                          <a:ext cx="112395" cy="1096010"/>
                          <a:chOff x="0" y="0"/>
                          <a:chExt cx="112395" cy="1096010"/>
                        </a:xfrm>
                      </wpg:grpSpPr>
                      <wps:wsp>
                        <wps:cNvPr id="355" name="Rechteck 355"/>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hteck 357"/>
                        <wps:cNvSpPr>
                          <a:spLocks noChangeArrowheads="1"/>
                        </wps:cNvSpPr>
                        <wps:spPr bwMode="auto">
                          <a:xfrm>
                            <a:off x="0" y="32766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hteck 359"/>
                        <wps:cNvSpPr>
                          <a:spLocks noChangeArrowheads="1"/>
                        </wps:cNvSpPr>
                        <wps:spPr bwMode="auto">
                          <a:xfrm>
                            <a:off x="0" y="65532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hteck 369"/>
                        <wps:cNvSpPr>
                          <a:spLocks noChangeArrowheads="1"/>
                        </wps:cNvSpPr>
                        <wps:spPr bwMode="auto">
                          <a:xfrm>
                            <a:off x="0" y="98298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EFF28C5" id="Gruppieren 353" o:spid="_x0000_s1026" style="position:absolute;margin-left:388.8pt;margin-top:3.85pt;width:8.85pt;height:86.3pt;z-index:251960320;mso-height-relative:margin" coordsize="1123,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">
                <v:rect id="Rechteck 355"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" filled="f" strokeweight=".95pt"/>
                <v:rect id="Rechteck 357" o:spid="_x0000_s1028" style="position:absolute;top:3276;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" filled="f" strokeweight=".95pt"/>
                <v:rect id="Rechteck 359" o:spid="_x0000_s1029" style="position:absolute;top:6553;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" filled="f" strokeweight=".95pt"/>
                <v:rect id="Rechteck 369" o:spid="_x0000_s1030" style="position:absolute;top:9829;width:112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" filled="f" strokeweight=".95pt"/>
              </v:group>
            </w:pict>
          </mc:Fallback>
        </mc:AlternateContent>
      </w:r>
      <w:r w:rsidR="00DA03FE" w:rsidRPr="004A3AA3">
        <w:rPr>
          <w:rFonts w:cs="Times New Roman"/>
          <w:noProof/>
          <w:szCs w:val="24"/>
        </w:rPr>
        <w:t>A tunnel is</w:t>
      </w:r>
      <w:r w:rsidR="00DA03FE" w:rsidRPr="004A3AA3">
        <w:rPr>
          <w:rFonts w:cs="Times New Roman"/>
          <w:szCs w:val="24"/>
        </w:rPr>
        <w:t xml:space="preserve"> 30 </w:t>
      </w:r>
      <w:r w:rsidR="00DA03FE" w:rsidRPr="004A3AA3">
        <w:rPr>
          <w:rFonts w:cs="Times New Roman"/>
          <w:iCs/>
          <w:szCs w:val="24"/>
        </w:rPr>
        <w:t>m</w:t>
      </w:r>
      <w:r w:rsidR="00DA03FE" w:rsidRPr="004A3AA3">
        <w:rPr>
          <w:rFonts w:cs="Times New Roman"/>
          <w:i/>
          <w:szCs w:val="24"/>
        </w:rPr>
        <w:t xml:space="preserve"> </w:t>
      </w:r>
      <w:r w:rsidR="00DA03FE" w:rsidRPr="004A3AA3">
        <w:rPr>
          <w:rFonts w:cs="Times New Roman"/>
          <w:szCs w:val="24"/>
        </w:rPr>
        <w:t>long. Every day, 2 m are dug anew.</w:t>
      </w:r>
    </w:p>
    <w:p w14:paraId="1DA191EE" w14:textId="77777777" w:rsidR="00DA03FE" w:rsidRPr="004A3AA3" w:rsidRDefault="00DA03FE" w:rsidP="00DA03FE">
      <w:pPr>
        <w:spacing w:before="220"/>
        <w:ind w:left="709"/>
        <w:rPr>
          <w:rFonts w:cs="Times New Roman"/>
          <w:szCs w:val="24"/>
        </w:rPr>
      </w:pPr>
      <w:r w:rsidRPr="004A3AA3">
        <w:rPr>
          <w:rFonts w:cs="Times New Roman"/>
          <w:szCs w:val="24"/>
        </w:rPr>
        <w:t>With an account balance of -2 €, 30 € will be paid in.</w:t>
      </w:r>
    </w:p>
    <w:p w14:paraId="5A681C2B" w14:textId="77777777" w:rsidR="00DA03FE" w:rsidRPr="004A3AA3" w:rsidRDefault="00DA03FE" w:rsidP="00DA03FE">
      <w:pPr>
        <w:spacing w:before="220"/>
        <w:ind w:left="723"/>
        <w:rPr>
          <w:rFonts w:cs="Times New Roman"/>
          <w:szCs w:val="24"/>
        </w:rPr>
      </w:pPr>
      <w:r w:rsidRPr="004A3AA3">
        <w:rPr>
          <w:rFonts w:cs="Times New Roman"/>
          <w:szCs w:val="24"/>
        </w:rPr>
        <w:t>A candle has a height of 30 cm. Every hour 2 cm burn off.</w:t>
      </w:r>
    </w:p>
    <w:p w14:paraId="670D8D1D" w14:textId="77777777" w:rsidR="00DA03FE" w:rsidRPr="004A3AA3" w:rsidRDefault="00DA03FE" w:rsidP="00995D95">
      <w:pPr>
        <w:spacing w:before="220" w:line="283" w:lineRule="auto"/>
        <w:ind w:left="726" w:right="3289"/>
        <w:rPr>
          <w:rFonts w:cs="Times New Roman"/>
          <w:szCs w:val="24"/>
        </w:rPr>
      </w:pPr>
      <w:r w:rsidRPr="004A3AA3">
        <w:rPr>
          <w:rFonts w:cs="Times New Roman"/>
          <w:szCs w:val="24"/>
        </w:rPr>
        <w:t>In a class 2 € are collected from each student. Of this amount 30 € will be donated.</w:t>
      </w:r>
    </w:p>
    <w:p w14:paraId="162D4B82" w14:textId="77777777" w:rsidR="00DA03FE" w:rsidRPr="004A3AA3" w:rsidRDefault="00DA03FE" w:rsidP="00DA03FE">
      <w:pPr>
        <w:pStyle w:val="Textkrper"/>
        <w:spacing w:before="10"/>
        <w:rPr>
          <w:rFonts w:ascii="Times New Roman"/>
          <w:sz w:val="24"/>
          <w:szCs w:val="24"/>
          <w:lang w:val="en-US"/>
        </w:rPr>
      </w:pPr>
    </w:p>
    <w:p w14:paraId="62B671AC" w14:textId="77777777" w:rsidR="00DA03FE" w:rsidRPr="004A3AA3" w:rsidRDefault="00DA03FE" w:rsidP="00DA03FE">
      <w:pPr>
        <w:ind w:left="567"/>
        <w:rPr>
          <w:rFonts w:cs="Times New Roman"/>
          <w:b/>
          <w:szCs w:val="24"/>
        </w:rPr>
      </w:pPr>
      <w:r w:rsidRPr="004A3AA3">
        <w:rPr>
          <w:rFonts w:cs="Times New Roman"/>
          <w:b/>
          <w:szCs w:val="24"/>
        </w:rPr>
        <w:t>Task 3:</w:t>
      </w:r>
    </w:p>
    <w:tbl>
      <w:tblPr>
        <w:tblStyle w:val="TableNormal"/>
        <w:tblW w:w="0" w:type="auto"/>
        <w:tblInd w:w="681" w:type="dxa"/>
        <w:tblLayout w:type="fixed"/>
        <w:tblLook w:val="01E0" w:firstRow="1" w:lastRow="1" w:firstColumn="1" w:lastColumn="1" w:noHBand="0" w:noVBand="0"/>
      </w:tblPr>
      <w:tblGrid>
        <w:gridCol w:w="6671"/>
        <w:gridCol w:w="1212"/>
        <w:gridCol w:w="926"/>
      </w:tblGrid>
      <w:tr w:rsidR="00DA03FE" w:rsidRPr="004A3AA3" w14:paraId="6D33E135" w14:textId="77777777" w:rsidTr="001C1F48">
        <w:trPr>
          <w:trHeight w:val="406"/>
        </w:trPr>
        <w:tc>
          <w:tcPr>
            <w:tcW w:w="6671" w:type="dxa"/>
          </w:tcPr>
          <w:p w14:paraId="0C33BD36" w14:textId="77777777" w:rsidR="00DA03FE" w:rsidRPr="004A3AA3" w:rsidRDefault="00DA03FE" w:rsidP="001C1F48">
            <w:pPr>
              <w:pStyle w:val="TableParagraph"/>
              <w:spacing w:before="150"/>
              <w:ind w:left="51"/>
              <w:rPr>
                <w:b/>
                <w:lang w:val="en-US"/>
              </w:rPr>
            </w:pPr>
            <w:r w:rsidRPr="004A3AA3">
              <w:rPr>
                <w:b/>
                <w:lang w:val="en-US"/>
              </w:rPr>
              <w:t>y = x + (x + 2) = 40</w:t>
            </w:r>
          </w:p>
        </w:tc>
        <w:tc>
          <w:tcPr>
            <w:tcW w:w="1212" w:type="dxa"/>
          </w:tcPr>
          <w:p w14:paraId="37EE7F68" w14:textId="77777777" w:rsidR="00DA03FE" w:rsidRPr="004A3AA3" w:rsidRDefault="00DA03FE" w:rsidP="001C1F48">
            <w:pPr>
              <w:pStyle w:val="TableParagraph"/>
              <w:spacing w:line="266" w:lineRule="exact"/>
              <w:ind w:left="281"/>
              <w:rPr>
                <w:sz w:val="24"/>
                <w:lang w:val="en-US"/>
              </w:rPr>
            </w:pPr>
            <w:r w:rsidRPr="004A3AA3">
              <w:rPr>
                <w:sz w:val="24"/>
                <w:lang w:val="en-US"/>
              </w:rPr>
              <w:t>right</w:t>
            </w:r>
          </w:p>
        </w:tc>
        <w:tc>
          <w:tcPr>
            <w:tcW w:w="926" w:type="dxa"/>
          </w:tcPr>
          <w:p w14:paraId="539A9ADD" w14:textId="77777777" w:rsidR="00DA03FE" w:rsidRPr="004A3AA3" w:rsidRDefault="00DA03FE" w:rsidP="001C1F48">
            <w:pPr>
              <w:pStyle w:val="TableParagraph"/>
              <w:spacing w:line="266" w:lineRule="exact"/>
              <w:jc w:val="center"/>
              <w:rPr>
                <w:sz w:val="24"/>
                <w:lang w:val="en-US"/>
              </w:rPr>
            </w:pPr>
            <w:r w:rsidRPr="004A3AA3">
              <w:rPr>
                <w:sz w:val="24"/>
                <w:lang w:val="en-US"/>
              </w:rPr>
              <w:t>wrong</w:t>
            </w:r>
          </w:p>
        </w:tc>
      </w:tr>
      <w:tr w:rsidR="00DA03FE" w:rsidRPr="00D12257" w14:paraId="586E7FBF" w14:textId="77777777" w:rsidTr="001C1F48">
        <w:trPr>
          <w:trHeight w:val="738"/>
        </w:trPr>
        <w:tc>
          <w:tcPr>
            <w:tcW w:w="6671" w:type="dxa"/>
          </w:tcPr>
          <w:p w14:paraId="7A538EAF" w14:textId="77777777" w:rsidR="00DA03FE" w:rsidRPr="004A3AA3" w:rsidRDefault="00DA03FE" w:rsidP="00995D95">
            <w:pPr>
              <w:pStyle w:val="TableParagraph"/>
              <w:spacing w:before="90" w:line="283" w:lineRule="auto"/>
              <w:ind w:left="51" w:right="301"/>
              <w:rPr>
                <w:sz w:val="24"/>
                <w:lang w:val="en-US"/>
              </w:rPr>
            </w:pPr>
            <w:r w:rsidRPr="004A3AA3">
              <w:rPr>
                <w:sz w:val="24"/>
                <w:szCs w:val="24"/>
                <w:lang w:val="en-US"/>
              </w:rPr>
              <w:t>Uwe has 40 blank CDs from two different manufacturers. He has twice as many of one kind as of the other</w:t>
            </w:r>
            <w:r w:rsidRPr="004A3AA3">
              <w:rPr>
                <w:sz w:val="24"/>
                <w:lang w:val="en-US"/>
              </w:rPr>
              <w:t>.</w:t>
            </w:r>
          </w:p>
        </w:tc>
        <w:tc>
          <w:tcPr>
            <w:tcW w:w="1212" w:type="dxa"/>
          </w:tcPr>
          <w:p w14:paraId="7295C715" w14:textId="77777777" w:rsidR="00DA03FE" w:rsidRPr="004A3AA3" w:rsidRDefault="00DA03FE" w:rsidP="001C1F48">
            <w:pPr>
              <w:pStyle w:val="TableParagraph"/>
              <w:spacing w:line="197" w:lineRule="exact"/>
              <w:rPr>
                <w:rFonts w:ascii="Arial"/>
                <w:sz w:val="19"/>
                <w:lang w:val="en-US"/>
              </w:rPr>
            </w:pPr>
            <w:r w:rsidRPr="004A3AA3">
              <w:rPr>
                <w:rFonts w:ascii="Arial"/>
                <w:noProof/>
                <w:sz w:val="19"/>
                <w:lang w:val="en-US"/>
              </w:rPr>
              <mc:AlternateContent>
                <mc:Choice Requires="wps">
                  <w:drawing>
                    <wp:anchor distT="0" distB="0" distL="114300" distR="114300" simplePos="0" relativeHeight="251852800" behindDoc="0" locked="0" layoutInCell="1" allowOverlap="1" wp14:anchorId="76866C50" wp14:editId="7B9D90C5">
                      <wp:simplePos x="0" y="0"/>
                      <wp:positionH relativeFrom="column">
                        <wp:posOffset>300567</wp:posOffset>
                      </wp:positionH>
                      <wp:positionV relativeFrom="paragraph">
                        <wp:posOffset>175895</wp:posOffset>
                      </wp:positionV>
                      <wp:extent cx="112395" cy="112395"/>
                      <wp:effectExtent l="0" t="0" r="20955" b="20955"/>
                      <wp:wrapNone/>
                      <wp:docPr id="498" name="Rechteck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67A721" id="Rechteck 498" o:spid="_x0000_s1026" style="position:absolute;margin-left:23.65pt;margin-top:13.85pt;width:8.85pt;height:8.8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" filled="f" strokeweight=".95pt"/>
                  </w:pict>
                </mc:Fallback>
              </mc:AlternateContent>
            </w:r>
          </w:p>
        </w:tc>
        <w:tc>
          <w:tcPr>
            <w:tcW w:w="926" w:type="dxa"/>
          </w:tcPr>
          <w:p w14:paraId="7703660A" w14:textId="77777777" w:rsidR="00DA03FE" w:rsidRPr="004A3AA3" w:rsidRDefault="00DA03FE" w:rsidP="001C1F48">
            <w:pPr>
              <w:pStyle w:val="TableParagraph"/>
              <w:spacing w:line="197" w:lineRule="exact"/>
              <w:rPr>
                <w:rFonts w:ascii="Arial"/>
                <w:sz w:val="19"/>
                <w:lang w:val="en-US"/>
              </w:rPr>
            </w:pPr>
            <w:r w:rsidRPr="004A3AA3">
              <w:rPr>
                <w:rFonts w:ascii="Arial"/>
                <w:noProof/>
                <w:sz w:val="19"/>
                <w:lang w:val="en-US"/>
              </w:rPr>
              <mc:AlternateContent>
                <mc:Choice Requires="wps">
                  <w:drawing>
                    <wp:anchor distT="0" distB="0" distL="114300" distR="114300" simplePos="0" relativeHeight="251859968" behindDoc="0" locked="0" layoutInCell="1" allowOverlap="1" wp14:anchorId="0A2AD597" wp14:editId="66C7D252">
                      <wp:simplePos x="0" y="0"/>
                      <wp:positionH relativeFrom="column">
                        <wp:posOffset>217170</wp:posOffset>
                      </wp:positionH>
                      <wp:positionV relativeFrom="paragraph">
                        <wp:posOffset>186055</wp:posOffset>
                      </wp:positionV>
                      <wp:extent cx="112395" cy="112395"/>
                      <wp:effectExtent l="0" t="0" r="20955" b="20955"/>
                      <wp:wrapNone/>
                      <wp:docPr id="505" name="Rechteck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3FA516D" id="Rechteck 505" o:spid="_x0000_s1026" style="position:absolute;margin-left:17.1pt;margin-top:14.65pt;width:8.85pt;height:8.8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" filled="f" strokeweight=".95pt"/>
                  </w:pict>
                </mc:Fallback>
              </mc:AlternateContent>
            </w:r>
          </w:p>
        </w:tc>
      </w:tr>
      <w:tr w:rsidR="00DA03FE" w:rsidRPr="00D12257" w14:paraId="28955B3E" w14:textId="77777777" w:rsidTr="001C1F48">
        <w:trPr>
          <w:trHeight w:val="575"/>
        </w:trPr>
        <w:tc>
          <w:tcPr>
            <w:tcW w:w="6671" w:type="dxa"/>
          </w:tcPr>
          <w:p w14:paraId="2227B4CE" w14:textId="77777777" w:rsidR="00DA03FE" w:rsidRPr="004A3AA3" w:rsidRDefault="00DA03FE" w:rsidP="00995D95">
            <w:pPr>
              <w:pStyle w:val="TableParagraph"/>
              <w:spacing w:before="220" w:line="283" w:lineRule="auto"/>
              <w:ind w:left="51"/>
              <w:rPr>
                <w:sz w:val="24"/>
                <w:lang w:val="en-US"/>
              </w:rPr>
            </w:pPr>
            <w:r w:rsidRPr="004A3AA3">
              <w:rPr>
                <w:sz w:val="24"/>
                <w:szCs w:val="24"/>
                <w:lang w:val="en-US"/>
              </w:rPr>
              <w:t>Hans is 2 years older than Klaus. Together they are 40 years old</w:t>
            </w:r>
            <w:r w:rsidRPr="004A3AA3">
              <w:rPr>
                <w:sz w:val="24"/>
                <w:lang w:val="en-US"/>
              </w:rPr>
              <w:t>.</w:t>
            </w:r>
          </w:p>
        </w:tc>
        <w:tc>
          <w:tcPr>
            <w:tcW w:w="1212" w:type="dxa"/>
          </w:tcPr>
          <w:p w14:paraId="68500452" w14:textId="77777777" w:rsidR="00DA03FE" w:rsidRPr="004A3AA3" w:rsidRDefault="00DA03FE" w:rsidP="001C1F48">
            <w:pPr>
              <w:pStyle w:val="TableParagraph"/>
              <w:spacing w:line="197" w:lineRule="exact"/>
              <w:rPr>
                <w:rFonts w:ascii="Arial"/>
                <w:sz w:val="19"/>
                <w:lang w:val="en-US"/>
              </w:rPr>
            </w:pPr>
            <w:r w:rsidRPr="004A3AA3">
              <w:rPr>
                <w:rFonts w:ascii="Arial"/>
                <w:noProof/>
                <w:sz w:val="19"/>
                <w:lang w:val="en-US"/>
              </w:rPr>
              <mc:AlternateContent>
                <mc:Choice Requires="wps">
                  <w:drawing>
                    <wp:anchor distT="0" distB="0" distL="114300" distR="114300" simplePos="0" relativeHeight="251853824" behindDoc="0" locked="0" layoutInCell="1" allowOverlap="1" wp14:anchorId="39CB00C0" wp14:editId="1ADC7E44">
                      <wp:simplePos x="0" y="0"/>
                      <wp:positionH relativeFrom="column">
                        <wp:posOffset>292312</wp:posOffset>
                      </wp:positionH>
                      <wp:positionV relativeFrom="paragraph">
                        <wp:posOffset>139700</wp:posOffset>
                      </wp:positionV>
                      <wp:extent cx="112395" cy="112395"/>
                      <wp:effectExtent l="0" t="0" r="20955" b="20955"/>
                      <wp:wrapNone/>
                      <wp:docPr id="499" name="Rechteck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616843E" id="Rechteck 499" o:spid="_x0000_s1026" style="position:absolute;margin-left:23pt;margin-top:11pt;width:8.85pt;height:8.8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" filled="f" strokeweight=".95pt"/>
                  </w:pict>
                </mc:Fallback>
              </mc:AlternateContent>
            </w:r>
          </w:p>
        </w:tc>
        <w:tc>
          <w:tcPr>
            <w:tcW w:w="926" w:type="dxa"/>
          </w:tcPr>
          <w:p w14:paraId="60C2B48C" w14:textId="77777777" w:rsidR="00DA03FE" w:rsidRPr="004A3AA3" w:rsidRDefault="00DA03FE" w:rsidP="001C1F48">
            <w:pPr>
              <w:pStyle w:val="TableParagraph"/>
              <w:spacing w:line="197" w:lineRule="exact"/>
              <w:rPr>
                <w:rFonts w:ascii="Arial"/>
                <w:sz w:val="19"/>
                <w:lang w:val="en-US"/>
              </w:rPr>
            </w:pPr>
            <w:r w:rsidRPr="004A3AA3">
              <w:rPr>
                <w:rFonts w:ascii="Arial"/>
                <w:noProof/>
                <w:sz w:val="19"/>
                <w:lang w:val="en-US"/>
              </w:rPr>
              <mc:AlternateContent>
                <mc:Choice Requires="wps">
                  <w:drawing>
                    <wp:anchor distT="0" distB="0" distL="114300" distR="114300" simplePos="0" relativeHeight="251858944" behindDoc="0" locked="0" layoutInCell="1" allowOverlap="1" wp14:anchorId="67D4834A" wp14:editId="17E4AE74">
                      <wp:simplePos x="0" y="0"/>
                      <wp:positionH relativeFrom="column">
                        <wp:posOffset>219075</wp:posOffset>
                      </wp:positionH>
                      <wp:positionV relativeFrom="paragraph">
                        <wp:posOffset>154305</wp:posOffset>
                      </wp:positionV>
                      <wp:extent cx="112395" cy="112395"/>
                      <wp:effectExtent l="0" t="0" r="20955" b="20955"/>
                      <wp:wrapNone/>
                      <wp:docPr id="504" name="Rechteck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8EC36E3" id="Rechteck 504" o:spid="_x0000_s1026" style="position:absolute;margin-left:17.25pt;margin-top:12.15pt;width:8.85pt;height:8.8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" filled="f" strokeweight=".95pt"/>
                  </w:pict>
                </mc:Fallback>
              </mc:AlternateContent>
            </w:r>
          </w:p>
        </w:tc>
      </w:tr>
      <w:tr w:rsidR="00DA03FE" w:rsidRPr="00D12257" w14:paraId="737B72F0" w14:textId="77777777" w:rsidTr="001C1F48">
        <w:trPr>
          <w:trHeight w:val="854"/>
        </w:trPr>
        <w:tc>
          <w:tcPr>
            <w:tcW w:w="6671" w:type="dxa"/>
          </w:tcPr>
          <w:p w14:paraId="04DA2115" w14:textId="77777777" w:rsidR="00DA03FE" w:rsidRPr="004A3AA3" w:rsidRDefault="00DA03FE" w:rsidP="00995D95">
            <w:pPr>
              <w:pStyle w:val="TableParagraph"/>
              <w:spacing w:before="220" w:line="283" w:lineRule="auto"/>
              <w:ind w:left="51" w:right="279"/>
              <w:jc w:val="both"/>
              <w:rPr>
                <w:sz w:val="24"/>
                <w:lang w:val="en-US"/>
              </w:rPr>
            </w:pPr>
            <w:r w:rsidRPr="004A3AA3">
              <w:rPr>
                <w:sz w:val="24"/>
                <w:szCs w:val="24"/>
                <w:lang w:val="en-US"/>
              </w:rPr>
              <w:t>Anna and Lisa cover a total of 40 km on their two-day hike. On the second day they cover 2 km more than on the first day.</w:t>
            </w:r>
          </w:p>
        </w:tc>
        <w:tc>
          <w:tcPr>
            <w:tcW w:w="1212" w:type="dxa"/>
          </w:tcPr>
          <w:p w14:paraId="3F33E803" w14:textId="77777777" w:rsidR="00DA03FE" w:rsidRPr="004A3AA3" w:rsidRDefault="00DA03FE" w:rsidP="001C1F48">
            <w:pPr>
              <w:pStyle w:val="TableParagraph"/>
              <w:spacing w:line="197" w:lineRule="exact"/>
              <w:rPr>
                <w:rFonts w:ascii="Arial"/>
                <w:sz w:val="19"/>
                <w:lang w:val="en-US"/>
              </w:rPr>
            </w:pPr>
            <w:r w:rsidRPr="004A3AA3">
              <w:rPr>
                <w:rFonts w:ascii="Arial"/>
                <w:noProof/>
                <w:sz w:val="19"/>
                <w:lang w:val="en-US"/>
              </w:rPr>
              <mc:AlternateContent>
                <mc:Choice Requires="wps">
                  <w:drawing>
                    <wp:anchor distT="0" distB="0" distL="114300" distR="114300" simplePos="0" relativeHeight="251854848" behindDoc="0" locked="0" layoutInCell="1" allowOverlap="1" wp14:anchorId="2CE37E24" wp14:editId="3B055103">
                      <wp:simplePos x="0" y="0"/>
                      <wp:positionH relativeFrom="column">
                        <wp:posOffset>291465</wp:posOffset>
                      </wp:positionH>
                      <wp:positionV relativeFrom="paragraph">
                        <wp:posOffset>198608</wp:posOffset>
                      </wp:positionV>
                      <wp:extent cx="112395" cy="113030"/>
                      <wp:effectExtent l="0" t="0" r="20955" b="20320"/>
                      <wp:wrapNone/>
                      <wp:docPr id="500" name="Rechteck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A1452CF" id="Rechteck 500" o:spid="_x0000_s1026" style="position:absolute;margin-left:22.95pt;margin-top:15.65pt;width:8.85pt;height:8.9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" filled="f" strokeweight=".95pt"/>
                  </w:pict>
                </mc:Fallback>
              </mc:AlternateContent>
            </w:r>
          </w:p>
        </w:tc>
        <w:tc>
          <w:tcPr>
            <w:tcW w:w="926" w:type="dxa"/>
          </w:tcPr>
          <w:p w14:paraId="45589C92" w14:textId="77777777" w:rsidR="00DA03FE" w:rsidRPr="004A3AA3" w:rsidRDefault="00DA03FE" w:rsidP="001C1F48">
            <w:pPr>
              <w:pStyle w:val="TableParagraph"/>
              <w:spacing w:line="197" w:lineRule="exact"/>
              <w:rPr>
                <w:rFonts w:ascii="Arial"/>
                <w:sz w:val="19"/>
                <w:lang w:val="en-US"/>
              </w:rPr>
            </w:pPr>
            <w:r w:rsidRPr="004A3AA3">
              <w:rPr>
                <w:rFonts w:ascii="Arial"/>
                <w:noProof/>
                <w:sz w:val="19"/>
                <w:lang w:val="en-US"/>
              </w:rPr>
              <mc:AlternateContent>
                <mc:Choice Requires="wps">
                  <w:drawing>
                    <wp:anchor distT="0" distB="0" distL="114300" distR="114300" simplePos="0" relativeHeight="251857920" behindDoc="0" locked="0" layoutInCell="1" allowOverlap="1" wp14:anchorId="58DF719B" wp14:editId="5601B4C2">
                      <wp:simplePos x="0" y="0"/>
                      <wp:positionH relativeFrom="column">
                        <wp:posOffset>227965</wp:posOffset>
                      </wp:positionH>
                      <wp:positionV relativeFrom="paragraph">
                        <wp:posOffset>200025</wp:posOffset>
                      </wp:positionV>
                      <wp:extent cx="112395" cy="113030"/>
                      <wp:effectExtent l="0" t="0" r="20955" b="20320"/>
                      <wp:wrapNone/>
                      <wp:docPr id="503" name="Rechteck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8EFA95B" id="Rechteck 503" o:spid="_x0000_s1026" style="position:absolute;margin-left:17.95pt;margin-top:15.75pt;width:8.85pt;height:8.9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" filled="f" strokeweight=".95pt"/>
                  </w:pict>
                </mc:Fallback>
              </mc:AlternateContent>
            </w:r>
          </w:p>
        </w:tc>
      </w:tr>
      <w:tr w:rsidR="00DA03FE" w:rsidRPr="00D12257" w14:paraId="0C85AFB1" w14:textId="77777777" w:rsidTr="001C1F48">
        <w:trPr>
          <w:trHeight w:val="703"/>
        </w:trPr>
        <w:tc>
          <w:tcPr>
            <w:tcW w:w="6671" w:type="dxa"/>
          </w:tcPr>
          <w:p w14:paraId="61F56296" w14:textId="77777777" w:rsidR="00DA03FE" w:rsidRPr="004A3AA3" w:rsidRDefault="00DA03FE" w:rsidP="00995D95">
            <w:pPr>
              <w:pStyle w:val="TableParagraph"/>
              <w:spacing w:before="220" w:line="283" w:lineRule="auto"/>
              <w:ind w:left="51" w:right="303"/>
              <w:rPr>
                <w:sz w:val="24"/>
                <w:lang w:val="en-US"/>
              </w:rPr>
            </w:pPr>
            <w:r w:rsidRPr="004A3AA3">
              <w:rPr>
                <w:sz w:val="24"/>
                <w:szCs w:val="24"/>
                <w:lang w:val="en-US"/>
              </w:rPr>
              <w:t>Gabi is 40 years old. Her daughter Nina is 2 years older than her son Stefan.</w:t>
            </w:r>
          </w:p>
        </w:tc>
        <w:tc>
          <w:tcPr>
            <w:tcW w:w="1212" w:type="dxa"/>
          </w:tcPr>
          <w:p w14:paraId="1DD40902" w14:textId="77777777" w:rsidR="00DA03FE" w:rsidRPr="004A3AA3" w:rsidRDefault="00DA03FE" w:rsidP="001C1F48">
            <w:pPr>
              <w:pStyle w:val="TableParagraph"/>
              <w:spacing w:line="197" w:lineRule="exact"/>
              <w:rPr>
                <w:rFonts w:ascii="Arial"/>
                <w:sz w:val="19"/>
                <w:lang w:val="en-US"/>
              </w:rPr>
            </w:pPr>
            <w:r w:rsidRPr="004A3AA3">
              <w:rPr>
                <w:rFonts w:ascii="Arial"/>
                <w:noProof/>
                <w:sz w:val="19"/>
                <w:lang w:val="en-US"/>
              </w:rPr>
              <mc:AlternateContent>
                <mc:Choice Requires="wps">
                  <w:drawing>
                    <wp:anchor distT="0" distB="0" distL="114300" distR="114300" simplePos="0" relativeHeight="251855872" behindDoc="0" locked="0" layoutInCell="1" allowOverlap="1" wp14:anchorId="5F671BF3" wp14:editId="1A805A0F">
                      <wp:simplePos x="0" y="0"/>
                      <wp:positionH relativeFrom="column">
                        <wp:posOffset>301201</wp:posOffset>
                      </wp:positionH>
                      <wp:positionV relativeFrom="paragraph">
                        <wp:posOffset>170392</wp:posOffset>
                      </wp:positionV>
                      <wp:extent cx="112395" cy="113030"/>
                      <wp:effectExtent l="0" t="0" r="20955" b="20320"/>
                      <wp:wrapNone/>
                      <wp:docPr id="501" name="Rechteck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A33ED8" id="Rechteck 501" o:spid="_x0000_s1026" style="position:absolute;margin-left:23.7pt;margin-top:13.4pt;width:8.85pt;height:8.9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" filled="f" strokeweight=".95pt"/>
                  </w:pict>
                </mc:Fallback>
              </mc:AlternateContent>
            </w:r>
          </w:p>
        </w:tc>
        <w:tc>
          <w:tcPr>
            <w:tcW w:w="926" w:type="dxa"/>
          </w:tcPr>
          <w:p w14:paraId="6A6A5682" w14:textId="77777777" w:rsidR="00DA03FE" w:rsidRPr="004A3AA3" w:rsidRDefault="00DA03FE" w:rsidP="001C1F48">
            <w:pPr>
              <w:pStyle w:val="TableParagraph"/>
              <w:spacing w:line="197" w:lineRule="exact"/>
              <w:rPr>
                <w:rFonts w:ascii="Arial"/>
                <w:sz w:val="19"/>
                <w:lang w:val="en-US"/>
              </w:rPr>
            </w:pPr>
            <w:r w:rsidRPr="004A3AA3">
              <w:rPr>
                <w:rFonts w:ascii="Arial"/>
                <w:noProof/>
                <w:sz w:val="19"/>
                <w:lang w:val="en-US"/>
              </w:rPr>
              <mc:AlternateContent>
                <mc:Choice Requires="wps">
                  <w:drawing>
                    <wp:anchor distT="0" distB="0" distL="114300" distR="114300" simplePos="0" relativeHeight="251856896" behindDoc="0" locked="0" layoutInCell="1" allowOverlap="1" wp14:anchorId="79428870" wp14:editId="490BB449">
                      <wp:simplePos x="0" y="0"/>
                      <wp:positionH relativeFrom="column">
                        <wp:posOffset>227965</wp:posOffset>
                      </wp:positionH>
                      <wp:positionV relativeFrom="paragraph">
                        <wp:posOffset>185420</wp:posOffset>
                      </wp:positionV>
                      <wp:extent cx="112395" cy="113030"/>
                      <wp:effectExtent l="0" t="0" r="20955" b="20320"/>
                      <wp:wrapNone/>
                      <wp:docPr id="502" name="Rechteck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B024DFB" id="Rechteck 502" o:spid="_x0000_s1026" style="position:absolute;margin-left:17.95pt;margin-top:14.6pt;width:8.85pt;height:8.9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" filled="f" strokeweight=".95pt"/>
                  </w:pict>
                </mc:Fallback>
              </mc:AlternateContent>
            </w:r>
          </w:p>
        </w:tc>
      </w:tr>
    </w:tbl>
    <w:p w14:paraId="5E911076" w14:textId="77777777" w:rsidR="00DA03FE" w:rsidRPr="004A3AA3" w:rsidRDefault="00DA03FE" w:rsidP="00DA03FE">
      <w:pPr>
        <w:rPr>
          <w:rFonts w:cs="Times New Roman"/>
          <w:szCs w:val="24"/>
        </w:rPr>
      </w:pPr>
    </w:p>
    <w:p w14:paraId="4A71D7E5" w14:textId="763C85F2" w:rsidR="00DA03FE" w:rsidRPr="00C925FD" w:rsidRDefault="00DA03FE" w:rsidP="00C925FD">
      <w:pPr>
        <w:pStyle w:val="berschrift3"/>
      </w:pPr>
      <w:r>
        <w:t>Algebra t</w:t>
      </w:r>
      <w:r w:rsidRPr="00320C03">
        <w:t>ask</w:t>
      </w:r>
      <w:r w:rsidRPr="00EB71AB">
        <w:t xml:space="preserve"> 4: </w:t>
      </w:r>
      <w:r>
        <w:t>“</w:t>
      </w:r>
      <w:r w:rsidRPr="00EB71AB">
        <w:t>Points</w:t>
      </w:r>
      <w:r>
        <w:t>”</w:t>
      </w:r>
      <w:r w:rsidRPr="00EB71AB">
        <w:t xml:space="preserve"> (3 items)</w:t>
      </w:r>
    </w:p>
    <w:p w14:paraId="0C744031" w14:textId="77777777" w:rsidR="00DA03FE" w:rsidRPr="00C925FD" w:rsidRDefault="00DA03FE" w:rsidP="00D84684">
      <w:pPr>
        <w:spacing w:before="240"/>
        <w:ind w:left="567"/>
        <w:rPr>
          <w:rFonts w:cs="Times New Roman"/>
          <w:b/>
          <w:szCs w:val="20"/>
        </w:rPr>
      </w:pPr>
      <w:r w:rsidRPr="00C925FD">
        <w:rPr>
          <w:rFonts w:cs="Times New Roman"/>
          <w:b/>
          <w:szCs w:val="20"/>
        </w:rPr>
        <w:t>Points</w:t>
      </w:r>
    </w:p>
    <w:p w14:paraId="62CF3CAA" w14:textId="77777777" w:rsidR="00DA03FE" w:rsidRPr="004A3AA3" w:rsidRDefault="00DA03FE" w:rsidP="00DA03FE">
      <w:pPr>
        <w:pStyle w:val="Textkrper"/>
        <w:spacing w:before="161"/>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 xml:space="preserve">The following equation is </w:t>
      </w:r>
      <w:proofErr w:type="gramStart"/>
      <w:r w:rsidRPr="004A3AA3">
        <w:rPr>
          <w:rFonts w:ascii="Times New Roman" w:hAnsi="Times New Roman" w:cs="Times New Roman"/>
          <w:sz w:val="24"/>
          <w:szCs w:val="24"/>
          <w:lang w:val="en-US"/>
        </w:rPr>
        <w:t>given:</w:t>
      </w:r>
      <w:proofErr w:type="gramEnd"/>
      <w:r w:rsidRPr="004A3AA3">
        <w:rPr>
          <w:rFonts w:ascii="Times New Roman" w:hAnsi="Times New Roman" w:cs="Times New Roman"/>
          <w:sz w:val="24"/>
          <w:szCs w:val="24"/>
          <w:lang w:val="en-US"/>
        </w:rPr>
        <w:t xml:space="preserve"> y = 2x</w:t>
      </w:r>
      <w:r w:rsidRPr="004A3AA3">
        <w:rPr>
          <w:rFonts w:ascii="Times New Roman" w:hAnsi="Times New Roman" w:cs="Times New Roman"/>
          <w:sz w:val="24"/>
          <w:szCs w:val="24"/>
          <w:vertAlign w:val="superscript"/>
          <w:lang w:val="en-US"/>
        </w:rPr>
        <w:t>2</w:t>
      </w:r>
      <w:r w:rsidRPr="004A3AA3">
        <w:rPr>
          <w:rFonts w:ascii="Times New Roman" w:hAnsi="Times New Roman" w:cs="Times New Roman"/>
          <w:sz w:val="24"/>
          <w:szCs w:val="24"/>
          <w:lang w:val="en-US"/>
        </w:rPr>
        <w:t xml:space="preserve"> + 3x - 1</w:t>
      </w:r>
    </w:p>
    <w:p w14:paraId="028069F2" w14:textId="72AB6424" w:rsidR="00DA03FE" w:rsidRPr="00F83A7D" w:rsidRDefault="00DA03FE" w:rsidP="00F83A7D">
      <w:pPr>
        <w:spacing w:before="151"/>
        <w:ind w:left="567"/>
        <w:rPr>
          <w:rFonts w:cs="Times New Roman"/>
          <w:b/>
          <w:bCs/>
          <w:szCs w:val="24"/>
        </w:rPr>
      </w:pPr>
      <w:r w:rsidRPr="004A3AA3">
        <w:rPr>
          <w:rFonts w:cs="Times New Roman"/>
          <w:b/>
          <w:bCs/>
          <w:szCs w:val="24"/>
        </w:rPr>
        <w:t>Are the points</w:t>
      </w:r>
      <w:r w:rsidRPr="004A3AA3">
        <w:rPr>
          <w:rFonts w:cs="Times New Roman"/>
          <w:szCs w:val="24"/>
        </w:rPr>
        <w:t xml:space="preserve"> </w:t>
      </w:r>
      <w:r w:rsidRPr="004A3AA3">
        <w:rPr>
          <w:rFonts w:cs="Times New Roman"/>
          <w:b/>
          <w:szCs w:val="24"/>
        </w:rPr>
        <w:t>P (</w:t>
      </w:r>
      <w:r w:rsidRPr="004A3AA3">
        <w:rPr>
          <w:b/>
        </w:rPr>
        <w:t>x</w:t>
      </w:r>
      <w:r w:rsidRPr="004A3AA3">
        <w:rPr>
          <w:b/>
          <w:sz w:val="10"/>
          <w:szCs w:val="10"/>
        </w:rPr>
        <w:t xml:space="preserve"> </w:t>
      </w:r>
      <w:r w:rsidRPr="004A3AA3">
        <w:rPr>
          <w:b/>
        </w:rPr>
        <w:t>|</w:t>
      </w:r>
      <w:r w:rsidRPr="004A3AA3">
        <w:rPr>
          <w:b/>
          <w:sz w:val="10"/>
          <w:szCs w:val="10"/>
        </w:rPr>
        <w:t xml:space="preserve"> </w:t>
      </w:r>
      <w:r w:rsidRPr="004A3AA3">
        <w:rPr>
          <w:b/>
        </w:rPr>
        <w:t>y</w:t>
      </w:r>
      <w:r w:rsidRPr="004A3AA3">
        <w:rPr>
          <w:rFonts w:cs="Times New Roman"/>
          <w:b/>
          <w:szCs w:val="24"/>
        </w:rPr>
        <w:t>)</w:t>
      </w:r>
      <w:r w:rsidRPr="004A3AA3">
        <w:rPr>
          <w:b/>
        </w:rPr>
        <w:t xml:space="preserve"> </w:t>
      </w:r>
      <w:r w:rsidRPr="004A3AA3">
        <w:rPr>
          <w:rFonts w:cs="Times New Roman"/>
          <w:b/>
          <w:bCs/>
          <w:szCs w:val="24"/>
        </w:rPr>
        <w:t>on the graph of the function?</w:t>
      </w:r>
    </w:p>
    <w:p w14:paraId="136D1473" w14:textId="08F92011" w:rsidR="00DA03FE" w:rsidRPr="004D022C" w:rsidRDefault="00DA03FE" w:rsidP="00DA03FE">
      <w:pPr>
        <w:tabs>
          <w:tab w:val="left" w:pos="4690"/>
          <w:tab w:val="left" w:pos="5650"/>
        </w:tabs>
        <w:ind w:left="1446"/>
      </w:pPr>
      <w:r w:rsidRPr="004D022C">
        <w:rPr>
          <w:rFonts w:cs="Times New Roman"/>
          <w:szCs w:val="24"/>
        </w:rPr>
        <w:t>P (x</w:t>
      </w:r>
      <w:r w:rsidRPr="004D022C">
        <w:rPr>
          <w:sz w:val="10"/>
          <w:szCs w:val="10"/>
        </w:rPr>
        <w:t xml:space="preserve"> </w:t>
      </w:r>
      <w:r w:rsidRPr="004D022C">
        <w:t>|</w:t>
      </w:r>
      <w:r w:rsidRPr="004D022C">
        <w:rPr>
          <w:sz w:val="10"/>
          <w:szCs w:val="10"/>
        </w:rPr>
        <w:t xml:space="preserve"> </w:t>
      </w:r>
      <w:r w:rsidRPr="004D022C">
        <w:rPr>
          <w:rFonts w:cs="Times New Roman"/>
          <w:szCs w:val="24"/>
        </w:rPr>
        <w:t>y)</w:t>
      </w:r>
      <w:r w:rsidRPr="004D022C">
        <w:tab/>
        <w:t xml:space="preserve">yes </w:t>
      </w:r>
      <w:proofErr w:type="gramStart"/>
      <w:r w:rsidRPr="004D022C">
        <w:tab/>
        <w:t xml:space="preserve">  no</w:t>
      </w:r>
      <w:proofErr w:type="gramEnd"/>
    </w:p>
    <w:p w14:paraId="5AB647B6" w14:textId="68D55C5C" w:rsidR="00DA03FE" w:rsidRPr="004A3AA3" w:rsidRDefault="00447D3D" w:rsidP="00DA03FE">
      <w:pPr>
        <w:spacing w:before="248"/>
        <w:ind w:left="1446"/>
        <w:rPr>
          <w:rFonts w:cs="Times New Roman"/>
          <w:szCs w:val="24"/>
        </w:rPr>
      </w:pPr>
      <w:r w:rsidRPr="004A3AA3">
        <w:rPr>
          <w:rFonts w:cs="Times New Roman"/>
          <w:noProof/>
        </w:rPr>
        <mc:AlternateContent>
          <mc:Choice Requires="wpg">
            <w:drawing>
              <wp:anchor distT="0" distB="0" distL="114300" distR="114300" simplePos="0" relativeHeight="251965440" behindDoc="0" locked="0" layoutInCell="1" allowOverlap="1" wp14:anchorId="5C452BCD" wp14:editId="61102F42">
                <wp:simplePos x="0" y="0"/>
                <wp:positionH relativeFrom="column">
                  <wp:posOffset>3691402</wp:posOffset>
                </wp:positionH>
                <wp:positionV relativeFrom="paragraph">
                  <wp:posOffset>41910</wp:posOffset>
                </wp:positionV>
                <wp:extent cx="112395" cy="780074"/>
                <wp:effectExtent l="0" t="0" r="20955" b="20320"/>
                <wp:wrapNone/>
                <wp:docPr id="413" name="Gruppieren 413"/>
                <wp:cNvGraphicFramePr/>
                <a:graphic xmlns:a="http://schemas.openxmlformats.org/drawingml/2006/main">
                  <a:graphicData uri="http://schemas.microsoft.com/office/word/2010/wordprocessingGroup">
                    <wpg:wgp>
                      <wpg:cNvGrpSpPr/>
                      <wpg:grpSpPr>
                        <a:xfrm>
                          <a:off x="0" y="0"/>
                          <a:ext cx="112395" cy="780074"/>
                          <a:chOff x="0" y="0"/>
                          <a:chExt cx="112395" cy="780074"/>
                        </a:xfrm>
                      </wpg:grpSpPr>
                      <wps:wsp>
                        <wps:cNvPr id="414" name="Rechteck 414"/>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hteck 415"/>
                        <wps:cNvSpPr>
                          <a:spLocks noChangeArrowheads="1"/>
                        </wps:cNvSpPr>
                        <wps:spPr bwMode="auto">
                          <a:xfrm>
                            <a:off x="0" y="32766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hteck 416"/>
                        <wps:cNvSpPr>
                          <a:spLocks noChangeArrowheads="1"/>
                        </wps:cNvSpPr>
                        <wps:spPr bwMode="auto">
                          <a:xfrm>
                            <a:off x="0" y="667044"/>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219074D" id="Gruppieren 413" o:spid="_x0000_s1026" style="position:absolute;margin-left:290.65pt;margin-top:3.3pt;width:8.85pt;height:61.4pt;z-index:251965440;mso-height-relative:margin" coordsize="1123,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">
                <v:rect id="Rechteck 414"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" filled="f" strokeweight=".95pt"/>
                <v:rect id="Rechteck 415" o:spid="_x0000_s1028" style="position:absolute;top:3276;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" filled="f" strokeweight=".95pt"/>
                <v:rect id="Rechteck 416" o:spid="_x0000_s1029" style="position:absolute;top:6670;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" filled="f" strokeweight=".95pt"/>
              </v:group>
            </w:pict>
          </mc:Fallback>
        </mc:AlternateContent>
      </w:r>
      <w:r w:rsidRPr="004A3AA3">
        <w:rPr>
          <w:rFonts w:cs="Times New Roman"/>
          <w:noProof/>
        </w:rPr>
        <mc:AlternateContent>
          <mc:Choice Requires="wpg">
            <w:drawing>
              <wp:anchor distT="0" distB="0" distL="114300" distR="114300" simplePos="0" relativeHeight="251963392" behindDoc="0" locked="0" layoutInCell="1" allowOverlap="1" wp14:anchorId="73D87446" wp14:editId="44F1CF8B">
                <wp:simplePos x="0" y="0"/>
                <wp:positionH relativeFrom="column">
                  <wp:posOffset>3033542</wp:posOffset>
                </wp:positionH>
                <wp:positionV relativeFrom="paragraph">
                  <wp:posOffset>43180</wp:posOffset>
                </wp:positionV>
                <wp:extent cx="112395" cy="780074"/>
                <wp:effectExtent l="0" t="0" r="20955" b="20320"/>
                <wp:wrapNone/>
                <wp:docPr id="405" name="Gruppieren 405"/>
                <wp:cNvGraphicFramePr/>
                <a:graphic xmlns:a="http://schemas.openxmlformats.org/drawingml/2006/main">
                  <a:graphicData uri="http://schemas.microsoft.com/office/word/2010/wordprocessingGroup">
                    <wpg:wgp>
                      <wpg:cNvGrpSpPr/>
                      <wpg:grpSpPr>
                        <a:xfrm>
                          <a:off x="0" y="0"/>
                          <a:ext cx="112395" cy="780074"/>
                          <a:chOff x="0" y="0"/>
                          <a:chExt cx="112395" cy="780074"/>
                        </a:xfrm>
                      </wpg:grpSpPr>
                      <wps:wsp>
                        <wps:cNvPr id="409" name="Rechteck 409"/>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hteck 410"/>
                        <wps:cNvSpPr>
                          <a:spLocks noChangeArrowheads="1"/>
                        </wps:cNvSpPr>
                        <wps:spPr bwMode="auto">
                          <a:xfrm>
                            <a:off x="0" y="32766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hteck 411"/>
                        <wps:cNvSpPr>
                          <a:spLocks noChangeArrowheads="1"/>
                        </wps:cNvSpPr>
                        <wps:spPr bwMode="auto">
                          <a:xfrm>
                            <a:off x="0" y="667044"/>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0BE2081" id="Gruppieren 405" o:spid="_x0000_s1026" style="position:absolute;margin-left:238.85pt;margin-top:3.4pt;width:8.85pt;height:61.4pt;z-index:251963392;mso-height-relative:margin" coordsize="1123,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">
                <v:rect id="Rechteck 409"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" filled="f" strokeweight=".95pt"/>
                <v:rect id="Rechteck 410" o:spid="_x0000_s1028" style="position:absolute;top:3276;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" filled="f" strokeweight=".95pt"/>
                <v:rect id="Rechteck 411" o:spid="_x0000_s1029" style="position:absolute;top:6670;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" filled="f" strokeweight=".95pt"/>
              </v:group>
            </w:pict>
          </mc:Fallback>
        </mc:AlternateContent>
      </w:r>
      <w:r w:rsidR="00DA03FE" w:rsidRPr="004A3AA3">
        <w:rPr>
          <w:rFonts w:cs="Times New Roman"/>
          <w:szCs w:val="24"/>
        </w:rPr>
        <w:t>P (</w:t>
      </w:r>
      <w:r w:rsidR="00DA03FE">
        <w:rPr>
          <w:rFonts w:cs="Times New Roman"/>
          <w:szCs w:val="24"/>
        </w:rPr>
        <w:t>2</w:t>
      </w:r>
      <w:r w:rsidR="00DA03FE" w:rsidRPr="004A3AA3">
        <w:rPr>
          <w:sz w:val="10"/>
          <w:szCs w:val="10"/>
        </w:rPr>
        <w:t xml:space="preserve"> </w:t>
      </w:r>
      <w:r w:rsidR="00DA03FE" w:rsidRPr="004A3AA3">
        <w:t>|</w:t>
      </w:r>
      <w:r w:rsidR="00DA03FE" w:rsidRPr="004A3AA3">
        <w:rPr>
          <w:sz w:val="10"/>
          <w:szCs w:val="10"/>
        </w:rPr>
        <w:t xml:space="preserve"> </w:t>
      </w:r>
      <w:r w:rsidR="00DA03FE">
        <w:rPr>
          <w:rFonts w:cs="Times New Roman"/>
          <w:szCs w:val="24"/>
        </w:rPr>
        <w:t>13</w:t>
      </w:r>
      <w:r w:rsidR="00DA03FE" w:rsidRPr="004A3AA3">
        <w:rPr>
          <w:rFonts w:cs="Times New Roman"/>
          <w:szCs w:val="24"/>
        </w:rPr>
        <w:t>)</w:t>
      </w:r>
      <w:r w:rsidRPr="00447D3D">
        <w:rPr>
          <w:rFonts w:cs="Times New Roman"/>
          <w:noProof/>
        </w:rPr>
        <w:t xml:space="preserve"> </w:t>
      </w:r>
    </w:p>
    <w:p w14:paraId="1DE9E9FC" w14:textId="259E4569" w:rsidR="00DA03FE" w:rsidRDefault="00DA03FE" w:rsidP="00DA03FE">
      <w:pPr>
        <w:spacing w:before="251"/>
        <w:ind w:left="1446"/>
        <w:rPr>
          <w:rFonts w:cs="Times New Roman"/>
          <w:szCs w:val="24"/>
        </w:rPr>
      </w:pPr>
      <w:r w:rsidRPr="004A3AA3">
        <w:rPr>
          <w:rFonts w:cs="Times New Roman"/>
          <w:szCs w:val="24"/>
        </w:rPr>
        <w:t>P (</w:t>
      </w:r>
      <w:r>
        <w:rPr>
          <w:rFonts w:cs="Times New Roman"/>
          <w:szCs w:val="24"/>
        </w:rPr>
        <w:t>0</w:t>
      </w:r>
      <w:r>
        <w:rPr>
          <w:sz w:val="10"/>
          <w:szCs w:val="10"/>
        </w:rPr>
        <w:t xml:space="preserve"> </w:t>
      </w:r>
      <w:r w:rsidRPr="004A3AA3">
        <w:t>|</w:t>
      </w:r>
      <w:r w:rsidRPr="004A3AA3">
        <w:rPr>
          <w:sz w:val="10"/>
          <w:szCs w:val="10"/>
        </w:rPr>
        <w:t xml:space="preserve"> </w:t>
      </w:r>
      <w:r>
        <w:rPr>
          <w:rFonts w:cs="Times New Roman"/>
          <w:szCs w:val="24"/>
        </w:rPr>
        <w:t>4</w:t>
      </w:r>
      <w:r w:rsidRPr="004A3AA3">
        <w:rPr>
          <w:rFonts w:cs="Times New Roman"/>
          <w:szCs w:val="24"/>
        </w:rPr>
        <w:t>)</w:t>
      </w:r>
    </w:p>
    <w:p w14:paraId="24CAC3EC" w14:textId="3270490C" w:rsidR="00217EE1" w:rsidRDefault="00DA03FE" w:rsidP="00217EE1">
      <w:pPr>
        <w:spacing w:before="251"/>
        <w:ind w:left="1446"/>
        <w:rPr>
          <w:rFonts w:cs="Times New Roman"/>
          <w:szCs w:val="24"/>
        </w:rPr>
      </w:pPr>
      <w:r w:rsidRPr="004A3AA3">
        <w:rPr>
          <w:rFonts w:cs="Times New Roman"/>
          <w:szCs w:val="24"/>
        </w:rPr>
        <w:t>P (5</w:t>
      </w:r>
      <w:r w:rsidRPr="004A3AA3">
        <w:rPr>
          <w:sz w:val="10"/>
          <w:szCs w:val="10"/>
        </w:rPr>
        <w:t xml:space="preserve"> </w:t>
      </w:r>
      <w:r w:rsidRPr="004A3AA3">
        <w:t>|</w:t>
      </w:r>
      <w:r w:rsidRPr="004A3AA3">
        <w:rPr>
          <w:sz w:val="10"/>
          <w:szCs w:val="10"/>
        </w:rPr>
        <w:t xml:space="preserve"> </w:t>
      </w:r>
      <w:r w:rsidRPr="004A3AA3">
        <w:rPr>
          <w:rFonts w:cs="Times New Roman"/>
          <w:szCs w:val="24"/>
        </w:rPr>
        <w:t>-1)</w:t>
      </w:r>
    </w:p>
    <w:p w14:paraId="18AF2EDF" w14:textId="77777777" w:rsidR="00217EE1" w:rsidRDefault="00217EE1">
      <w:pPr>
        <w:spacing w:before="0" w:after="200" w:line="276" w:lineRule="auto"/>
        <w:rPr>
          <w:rFonts w:cs="Times New Roman"/>
          <w:szCs w:val="24"/>
        </w:rPr>
      </w:pPr>
      <w:r>
        <w:rPr>
          <w:rFonts w:cs="Times New Roman"/>
          <w:szCs w:val="24"/>
        </w:rPr>
        <w:br w:type="page"/>
      </w:r>
    </w:p>
    <w:p w14:paraId="048EC4B9" w14:textId="0AEB9CFD" w:rsidR="00DA03FE" w:rsidRPr="00C925FD" w:rsidRDefault="00DA03FE" w:rsidP="00995D95">
      <w:pPr>
        <w:pStyle w:val="berschrift3"/>
        <w:spacing w:after="240"/>
      </w:pPr>
      <w:r>
        <w:t>Algebra t</w:t>
      </w:r>
      <w:r w:rsidRPr="00320C03">
        <w:t>ask</w:t>
      </w:r>
      <w:r w:rsidRPr="00297F42">
        <w:t xml:space="preserve"> 5: </w:t>
      </w:r>
      <w:r>
        <w:t>“</w:t>
      </w:r>
      <w:r w:rsidRPr="00297F42">
        <w:t>Graphs</w:t>
      </w:r>
      <w:r>
        <w:t>”</w:t>
      </w:r>
      <w:r w:rsidRPr="00297F42">
        <w:t xml:space="preserve"> (6 items)</w:t>
      </w:r>
    </w:p>
    <w:p w14:paraId="741DAC4B" w14:textId="77777777" w:rsidR="00DA03FE" w:rsidRPr="00C925FD" w:rsidRDefault="00DA03FE" w:rsidP="00D84684">
      <w:pPr>
        <w:spacing w:before="240"/>
        <w:ind w:left="567"/>
        <w:rPr>
          <w:rFonts w:cs="Times New Roman"/>
          <w:b/>
          <w:szCs w:val="20"/>
        </w:rPr>
      </w:pPr>
      <w:r w:rsidRPr="00C925FD">
        <w:rPr>
          <w:rFonts w:cs="Times New Roman"/>
          <w:b/>
          <w:szCs w:val="20"/>
        </w:rPr>
        <w:t>Graphs</w:t>
      </w:r>
    </w:p>
    <w:p w14:paraId="3167B734" w14:textId="77777777" w:rsidR="00DA03FE" w:rsidRPr="004A3AA3" w:rsidRDefault="00DA03FE" w:rsidP="00995D95">
      <w:pPr>
        <w:pStyle w:val="Textkrper"/>
        <w:spacing w:before="151" w:after="120"/>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Graphs of functions are sketched here:</w:t>
      </w:r>
    </w:p>
    <w:p w14:paraId="72EC0667" w14:textId="77777777" w:rsidR="00DA03FE" w:rsidRPr="004A3AA3" w:rsidRDefault="00DA03FE" w:rsidP="00995D95">
      <w:pPr>
        <w:spacing w:before="151" w:after="120"/>
        <w:ind w:left="567"/>
        <w:rPr>
          <w:rFonts w:cs="Times New Roman"/>
          <w:b/>
          <w:szCs w:val="24"/>
        </w:rPr>
      </w:pPr>
      <w:r w:rsidRPr="004A3AA3">
        <w:rPr>
          <w:rFonts w:cs="Times New Roman"/>
          <w:b/>
          <w:szCs w:val="24"/>
        </w:rPr>
        <w:t>Which graph belongs to the functions in the table?</w:t>
      </w:r>
    </w:p>
    <w:p w14:paraId="63BE8651" w14:textId="53257C4C" w:rsidR="00DA03FE" w:rsidRPr="004A3AA3" w:rsidRDefault="00DA03FE" w:rsidP="00995D95">
      <w:pPr>
        <w:pStyle w:val="Textkrper"/>
        <w:spacing w:before="151" w:after="120" w:line="283" w:lineRule="auto"/>
        <w:ind w:left="567" w:right="670"/>
        <w:rPr>
          <w:lang w:val="en-US"/>
        </w:rPr>
      </w:pPr>
      <w:r w:rsidRPr="004A3AA3">
        <w:rPr>
          <w:rFonts w:ascii="Times New Roman" w:hAnsi="Times New Roman" w:cs="Times New Roman"/>
          <w:noProof/>
          <w:sz w:val="24"/>
          <w:szCs w:val="24"/>
          <w:lang w:val="en-US"/>
        </w:rPr>
        <w:t>Write the letter of the graph belonging to the function into the table below</w:t>
      </w:r>
      <w:r w:rsidRPr="004A3AA3">
        <w:rPr>
          <w:rFonts w:ascii="Times New Roman" w:hAnsi="Times New Roman" w:cs="Times New Roman"/>
          <w:sz w:val="24"/>
          <w:szCs w:val="24"/>
          <w:lang w:val="en-US"/>
        </w:rPr>
        <w:t>.</w:t>
      </w:r>
    </w:p>
    <w:p w14:paraId="73599A91" w14:textId="0E1B1AA0" w:rsidR="00DA03FE" w:rsidRDefault="00DA03FE" w:rsidP="00DA03FE">
      <w:pPr>
        <w:pStyle w:val="Textkrper"/>
        <w:rPr>
          <w:rFonts w:ascii="Times New Roman" w:hAnsi="Times New Roman" w:cs="Times New Roman"/>
          <w:sz w:val="24"/>
          <w:lang w:val="en-US"/>
        </w:rPr>
      </w:pPr>
    </w:p>
    <w:tbl>
      <w:tblPr>
        <w:tblStyle w:val="TableNormal1"/>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1688"/>
        <w:gridCol w:w="562"/>
        <w:gridCol w:w="1695"/>
        <w:gridCol w:w="560"/>
        <w:gridCol w:w="1659"/>
        <w:gridCol w:w="560"/>
        <w:gridCol w:w="1659"/>
      </w:tblGrid>
      <w:tr w:rsidR="00447D3D" w:rsidRPr="00447D3D" w14:paraId="22803D80" w14:textId="77777777" w:rsidTr="00447D3D">
        <w:trPr>
          <w:trHeight w:val="2058"/>
        </w:trPr>
        <w:tc>
          <w:tcPr>
            <w:tcW w:w="490" w:type="dxa"/>
            <w:tcBorders>
              <w:top w:val="single" w:sz="4" w:space="0" w:color="000000"/>
              <w:left w:val="single" w:sz="4" w:space="0" w:color="000000"/>
              <w:bottom w:val="single" w:sz="4" w:space="0" w:color="000000"/>
              <w:right w:val="single" w:sz="4" w:space="0" w:color="000000"/>
            </w:tcBorders>
          </w:tcPr>
          <w:p w14:paraId="42CC729D" w14:textId="77777777" w:rsidR="00447D3D" w:rsidRPr="00447D3D" w:rsidRDefault="00447D3D" w:rsidP="00447D3D">
            <w:pPr>
              <w:spacing w:before="0" w:after="0"/>
              <w:rPr>
                <w:rFonts w:ascii="Arial" w:eastAsia="Times New Roman"/>
                <w:sz w:val="26"/>
              </w:rPr>
            </w:pPr>
          </w:p>
          <w:p w14:paraId="3855BB24" w14:textId="77777777" w:rsidR="00447D3D" w:rsidRPr="00447D3D" w:rsidRDefault="00447D3D" w:rsidP="00447D3D">
            <w:pPr>
              <w:spacing w:before="0" w:after="0"/>
              <w:rPr>
                <w:rFonts w:ascii="Arial" w:eastAsia="Times New Roman"/>
                <w:sz w:val="26"/>
              </w:rPr>
            </w:pPr>
          </w:p>
          <w:p w14:paraId="4BF92034" w14:textId="77777777" w:rsidR="00447D3D" w:rsidRPr="00447D3D" w:rsidRDefault="00447D3D" w:rsidP="00447D3D">
            <w:pPr>
              <w:spacing w:before="4" w:after="0"/>
              <w:rPr>
                <w:rFonts w:ascii="Arial" w:eastAsia="Times New Roman"/>
                <w:sz w:val="30"/>
              </w:rPr>
            </w:pPr>
          </w:p>
          <w:p w14:paraId="2F5559B6" w14:textId="77777777" w:rsidR="00447D3D" w:rsidRPr="00447D3D" w:rsidRDefault="00447D3D" w:rsidP="00447D3D">
            <w:pPr>
              <w:spacing w:before="0" w:after="0"/>
              <w:ind w:left="4"/>
              <w:jc w:val="center"/>
              <w:rPr>
                <w:rFonts w:eastAsia="Times New Roman"/>
                <w:b/>
              </w:rPr>
            </w:pPr>
            <w:r w:rsidRPr="00447D3D">
              <w:rPr>
                <w:rFonts w:eastAsia="Times New Roman"/>
                <w:b/>
                <w:w w:val="99"/>
              </w:rPr>
              <w:t>A</w:t>
            </w:r>
          </w:p>
        </w:tc>
        <w:tc>
          <w:tcPr>
            <w:tcW w:w="1688" w:type="dxa"/>
            <w:tcBorders>
              <w:top w:val="single" w:sz="4" w:space="0" w:color="000000"/>
              <w:left w:val="single" w:sz="4" w:space="0" w:color="000000"/>
              <w:bottom w:val="single" w:sz="4" w:space="0" w:color="000000"/>
              <w:right w:val="single" w:sz="4" w:space="0" w:color="000000"/>
            </w:tcBorders>
          </w:tcPr>
          <w:p w14:paraId="785F6764" w14:textId="77777777" w:rsidR="00447D3D" w:rsidRPr="00447D3D" w:rsidRDefault="00447D3D" w:rsidP="00447D3D">
            <w:pPr>
              <w:spacing w:before="9" w:after="0"/>
              <w:rPr>
                <w:rFonts w:ascii="Arial" w:eastAsia="Times New Roman"/>
                <w:sz w:val="25"/>
              </w:rPr>
            </w:pPr>
          </w:p>
          <w:p w14:paraId="7F0E6415" w14:textId="77777777" w:rsidR="00447D3D" w:rsidRPr="00447D3D" w:rsidRDefault="00447D3D" w:rsidP="00447D3D">
            <w:pPr>
              <w:spacing w:before="0" w:after="0"/>
              <w:ind w:left="246"/>
              <w:rPr>
                <w:rFonts w:eastAsia="Times New Roman"/>
              </w:rPr>
            </w:pPr>
            <w:r w:rsidRPr="00447D3D">
              <w:rPr>
                <w:rFonts w:eastAsia="Times New Roman"/>
                <w:w w:val="99"/>
              </w:rPr>
              <w:t>y</w:t>
            </w:r>
          </w:p>
          <w:p w14:paraId="6622641A" w14:textId="77777777" w:rsidR="00447D3D" w:rsidRPr="00447D3D" w:rsidRDefault="00447D3D" w:rsidP="00447D3D">
            <w:pPr>
              <w:spacing w:before="0" w:after="0"/>
              <w:rPr>
                <w:rFonts w:ascii="Arial" w:eastAsia="Times New Roman"/>
                <w:sz w:val="26"/>
              </w:rPr>
            </w:pPr>
          </w:p>
          <w:p w14:paraId="506717A1" w14:textId="77777777" w:rsidR="00447D3D" w:rsidRPr="00447D3D" w:rsidRDefault="00447D3D" w:rsidP="00447D3D">
            <w:pPr>
              <w:spacing w:before="0" w:after="0"/>
              <w:rPr>
                <w:rFonts w:ascii="Arial" w:eastAsia="Times New Roman"/>
                <w:sz w:val="26"/>
              </w:rPr>
            </w:pPr>
          </w:p>
          <w:p w14:paraId="1E0261B1" w14:textId="77777777" w:rsidR="00447D3D" w:rsidRPr="00447D3D" w:rsidRDefault="00447D3D" w:rsidP="00447D3D">
            <w:pPr>
              <w:spacing w:before="6" w:after="0"/>
              <w:rPr>
                <w:rFonts w:ascii="Arial" w:eastAsia="Times New Roman"/>
                <w:sz w:val="38"/>
              </w:rPr>
            </w:pPr>
          </w:p>
          <w:p w14:paraId="5C6A93D9" w14:textId="77777777" w:rsidR="00447D3D" w:rsidRPr="00447D3D" w:rsidRDefault="00447D3D" w:rsidP="00447D3D">
            <w:pPr>
              <w:spacing w:before="1" w:after="0"/>
              <w:ind w:right="349"/>
              <w:jc w:val="right"/>
              <w:rPr>
                <w:rFonts w:eastAsia="Times New Roman"/>
              </w:rPr>
            </w:pPr>
            <w:r w:rsidRPr="00447D3D">
              <w:rPr>
                <w:rFonts w:eastAsia="Times New Roman"/>
                <w:w w:val="99"/>
              </w:rPr>
              <w:t>x</w:t>
            </w:r>
          </w:p>
        </w:tc>
        <w:tc>
          <w:tcPr>
            <w:tcW w:w="562" w:type="dxa"/>
            <w:tcBorders>
              <w:top w:val="single" w:sz="4" w:space="0" w:color="000000"/>
              <w:left w:val="single" w:sz="4" w:space="0" w:color="000000"/>
              <w:bottom w:val="single" w:sz="4" w:space="0" w:color="000000"/>
              <w:right w:val="single" w:sz="4" w:space="0" w:color="000000"/>
            </w:tcBorders>
          </w:tcPr>
          <w:p w14:paraId="7FB6CFC8" w14:textId="77777777" w:rsidR="00447D3D" w:rsidRPr="00447D3D" w:rsidRDefault="00447D3D" w:rsidP="00447D3D">
            <w:pPr>
              <w:spacing w:before="0" w:after="0"/>
              <w:rPr>
                <w:rFonts w:ascii="Arial" w:eastAsia="Times New Roman"/>
                <w:sz w:val="26"/>
              </w:rPr>
            </w:pPr>
          </w:p>
          <w:p w14:paraId="234E37B3" w14:textId="77777777" w:rsidR="00447D3D" w:rsidRPr="00447D3D" w:rsidRDefault="00447D3D" w:rsidP="00447D3D">
            <w:pPr>
              <w:spacing w:before="0" w:after="0"/>
              <w:rPr>
                <w:rFonts w:ascii="Arial" w:eastAsia="Times New Roman"/>
                <w:sz w:val="26"/>
              </w:rPr>
            </w:pPr>
          </w:p>
          <w:p w14:paraId="0ABB943D" w14:textId="77777777" w:rsidR="00447D3D" w:rsidRPr="00447D3D" w:rsidRDefault="00447D3D" w:rsidP="00447D3D">
            <w:pPr>
              <w:spacing w:before="4" w:after="0"/>
              <w:rPr>
                <w:rFonts w:ascii="Arial" w:eastAsia="Times New Roman"/>
                <w:sz w:val="30"/>
              </w:rPr>
            </w:pPr>
          </w:p>
          <w:p w14:paraId="5932A334" w14:textId="77777777" w:rsidR="00447D3D" w:rsidRPr="00447D3D" w:rsidRDefault="00447D3D" w:rsidP="00447D3D">
            <w:pPr>
              <w:spacing w:before="0" w:after="0"/>
              <w:ind w:left="200"/>
              <w:rPr>
                <w:rFonts w:eastAsia="Times New Roman"/>
                <w:b/>
              </w:rPr>
            </w:pPr>
            <w:r w:rsidRPr="00447D3D">
              <w:rPr>
                <w:rFonts w:eastAsia="Times New Roman"/>
                <w:b/>
                <w:w w:val="99"/>
              </w:rPr>
              <w:t>B</w:t>
            </w:r>
          </w:p>
        </w:tc>
        <w:tc>
          <w:tcPr>
            <w:tcW w:w="1695" w:type="dxa"/>
            <w:tcBorders>
              <w:top w:val="single" w:sz="4" w:space="0" w:color="000000"/>
              <w:left w:val="single" w:sz="4" w:space="0" w:color="000000"/>
              <w:bottom w:val="single" w:sz="4" w:space="0" w:color="000000"/>
              <w:right w:val="single" w:sz="4" w:space="0" w:color="000000"/>
            </w:tcBorders>
          </w:tcPr>
          <w:p w14:paraId="06ABE0D4" w14:textId="77777777" w:rsidR="00447D3D" w:rsidRPr="00447D3D" w:rsidRDefault="00447D3D" w:rsidP="00447D3D">
            <w:pPr>
              <w:spacing w:before="0" w:after="0"/>
              <w:rPr>
                <w:rFonts w:ascii="Arial" w:eastAsia="Times New Roman"/>
                <w:sz w:val="29"/>
              </w:rPr>
            </w:pPr>
            <w:r w:rsidRPr="00447D3D">
              <w:rPr>
                <w:rFonts w:eastAsia="Times New Roman"/>
                <w:noProof/>
                <w:sz w:val="22"/>
              </w:rPr>
              <w:drawing>
                <wp:anchor distT="0" distB="0" distL="114300" distR="114300" simplePos="0" relativeHeight="251967488" behindDoc="0" locked="0" layoutInCell="1" allowOverlap="1" wp14:anchorId="40E8A4BA" wp14:editId="0BB3D5CD">
                  <wp:simplePos x="0" y="0"/>
                  <wp:positionH relativeFrom="column">
                    <wp:posOffset>-1292225</wp:posOffset>
                  </wp:positionH>
                  <wp:positionV relativeFrom="paragraph">
                    <wp:posOffset>355600</wp:posOffset>
                  </wp:positionV>
                  <wp:extent cx="5047615" cy="2114550"/>
                  <wp:effectExtent l="0" t="0" r="635" b="0"/>
                  <wp:wrapNone/>
                  <wp:docPr id="6" name="Grafi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615" cy="2114550"/>
                          </a:xfrm>
                          <a:prstGeom prst="rect">
                            <a:avLst/>
                          </a:prstGeom>
                          <a:noFill/>
                        </pic:spPr>
                      </pic:pic>
                    </a:graphicData>
                  </a:graphic>
                  <wp14:sizeRelH relativeFrom="page">
                    <wp14:pctWidth>0</wp14:pctWidth>
                  </wp14:sizeRelH>
                  <wp14:sizeRelV relativeFrom="page">
                    <wp14:pctHeight>0</wp14:pctHeight>
                  </wp14:sizeRelV>
                </wp:anchor>
              </w:drawing>
            </w:r>
          </w:p>
          <w:p w14:paraId="0ADCDDD1" w14:textId="77777777" w:rsidR="00447D3D" w:rsidRPr="00447D3D" w:rsidRDefault="00447D3D" w:rsidP="00447D3D">
            <w:pPr>
              <w:spacing w:before="0" w:after="0"/>
              <w:ind w:left="221"/>
              <w:rPr>
                <w:rFonts w:eastAsia="Times New Roman"/>
              </w:rPr>
            </w:pPr>
            <w:r w:rsidRPr="00447D3D">
              <w:rPr>
                <w:rFonts w:eastAsia="Times New Roman"/>
                <w:w w:val="99"/>
              </w:rPr>
              <w:t>y</w:t>
            </w:r>
          </w:p>
          <w:p w14:paraId="56364243" w14:textId="77777777" w:rsidR="00447D3D" w:rsidRPr="00447D3D" w:rsidRDefault="00447D3D" w:rsidP="00447D3D">
            <w:pPr>
              <w:spacing w:before="0" w:after="0"/>
              <w:rPr>
                <w:rFonts w:ascii="Arial" w:eastAsia="Times New Roman"/>
                <w:sz w:val="26"/>
              </w:rPr>
            </w:pPr>
          </w:p>
          <w:p w14:paraId="7A98EC0A" w14:textId="77777777" w:rsidR="00447D3D" w:rsidRPr="00447D3D" w:rsidRDefault="00447D3D" w:rsidP="00447D3D">
            <w:pPr>
              <w:spacing w:before="0" w:after="0"/>
              <w:rPr>
                <w:rFonts w:ascii="Arial" w:eastAsia="Times New Roman"/>
                <w:sz w:val="26"/>
              </w:rPr>
            </w:pPr>
          </w:p>
          <w:p w14:paraId="57A42475" w14:textId="77777777" w:rsidR="00447D3D" w:rsidRPr="00447D3D" w:rsidRDefault="00447D3D" w:rsidP="00447D3D">
            <w:pPr>
              <w:spacing w:before="7" w:after="0"/>
              <w:rPr>
                <w:rFonts w:ascii="Arial" w:eastAsia="Times New Roman"/>
                <w:sz w:val="38"/>
              </w:rPr>
            </w:pPr>
          </w:p>
          <w:p w14:paraId="4F177AD7" w14:textId="77777777" w:rsidR="00447D3D" w:rsidRPr="00447D3D" w:rsidRDefault="00447D3D" w:rsidP="00447D3D">
            <w:pPr>
              <w:spacing w:before="0" w:after="0"/>
              <w:ind w:right="383"/>
              <w:jc w:val="right"/>
              <w:rPr>
                <w:rFonts w:eastAsia="Times New Roman"/>
              </w:rPr>
            </w:pPr>
            <w:r w:rsidRPr="00447D3D">
              <w:rPr>
                <w:rFonts w:eastAsia="Times New Roman"/>
                <w:w w:val="99"/>
              </w:rPr>
              <w:t>x</w:t>
            </w:r>
          </w:p>
        </w:tc>
        <w:tc>
          <w:tcPr>
            <w:tcW w:w="560" w:type="dxa"/>
            <w:tcBorders>
              <w:top w:val="single" w:sz="4" w:space="0" w:color="000000"/>
              <w:left w:val="single" w:sz="4" w:space="0" w:color="000000"/>
              <w:bottom w:val="single" w:sz="4" w:space="0" w:color="000000"/>
              <w:right w:val="single" w:sz="4" w:space="0" w:color="000000"/>
            </w:tcBorders>
          </w:tcPr>
          <w:p w14:paraId="52D057E1" w14:textId="77777777" w:rsidR="00447D3D" w:rsidRPr="00447D3D" w:rsidRDefault="00447D3D" w:rsidP="00447D3D">
            <w:pPr>
              <w:spacing w:before="0" w:after="0"/>
              <w:rPr>
                <w:rFonts w:ascii="Arial" w:eastAsia="Times New Roman"/>
                <w:sz w:val="26"/>
              </w:rPr>
            </w:pPr>
          </w:p>
          <w:p w14:paraId="1DC84169" w14:textId="77777777" w:rsidR="00447D3D" w:rsidRPr="00447D3D" w:rsidRDefault="00447D3D" w:rsidP="00447D3D">
            <w:pPr>
              <w:spacing w:before="0" w:after="0"/>
              <w:rPr>
                <w:rFonts w:ascii="Arial" w:eastAsia="Times New Roman"/>
                <w:sz w:val="26"/>
              </w:rPr>
            </w:pPr>
          </w:p>
          <w:p w14:paraId="2682177D" w14:textId="77777777" w:rsidR="00447D3D" w:rsidRPr="00447D3D" w:rsidRDefault="00447D3D" w:rsidP="00447D3D">
            <w:pPr>
              <w:spacing w:before="4" w:after="0"/>
              <w:rPr>
                <w:rFonts w:ascii="Arial" w:eastAsia="Times New Roman"/>
                <w:sz w:val="30"/>
              </w:rPr>
            </w:pPr>
          </w:p>
          <w:p w14:paraId="67CBCEAE" w14:textId="77777777" w:rsidR="00447D3D" w:rsidRPr="00447D3D" w:rsidRDefault="00447D3D" w:rsidP="00447D3D">
            <w:pPr>
              <w:spacing w:before="0" w:after="0"/>
              <w:ind w:left="1"/>
              <w:jc w:val="center"/>
              <w:rPr>
                <w:rFonts w:eastAsia="Times New Roman"/>
                <w:b/>
              </w:rPr>
            </w:pPr>
            <w:r w:rsidRPr="00447D3D">
              <w:rPr>
                <w:rFonts w:eastAsia="Times New Roman"/>
                <w:b/>
                <w:w w:val="99"/>
              </w:rPr>
              <w:t>C</w:t>
            </w:r>
          </w:p>
        </w:tc>
        <w:tc>
          <w:tcPr>
            <w:tcW w:w="1659" w:type="dxa"/>
            <w:tcBorders>
              <w:top w:val="single" w:sz="4" w:space="0" w:color="000000"/>
              <w:left w:val="single" w:sz="4" w:space="0" w:color="000000"/>
              <w:bottom w:val="single" w:sz="4" w:space="0" w:color="000000"/>
              <w:right w:val="single" w:sz="4" w:space="0" w:color="000000"/>
            </w:tcBorders>
          </w:tcPr>
          <w:p w14:paraId="10C4D2DD" w14:textId="77777777" w:rsidR="00447D3D" w:rsidRPr="00447D3D" w:rsidRDefault="00447D3D" w:rsidP="00447D3D">
            <w:pPr>
              <w:spacing w:before="3" w:after="0"/>
              <w:rPr>
                <w:rFonts w:ascii="Arial" w:eastAsia="Times New Roman"/>
                <w:sz w:val="27"/>
              </w:rPr>
            </w:pPr>
          </w:p>
          <w:p w14:paraId="69DA201B" w14:textId="77777777" w:rsidR="00447D3D" w:rsidRPr="00447D3D" w:rsidRDefault="00447D3D" w:rsidP="00447D3D">
            <w:pPr>
              <w:spacing w:before="0" w:after="0"/>
              <w:ind w:left="212"/>
              <w:rPr>
                <w:rFonts w:eastAsia="Times New Roman"/>
              </w:rPr>
            </w:pPr>
            <w:r w:rsidRPr="00447D3D">
              <w:rPr>
                <w:rFonts w:eastAsia="Times New Roman"/>
                <w:w w:val="99"/>
              </w:rPr>
              <w:t>y</w:t>
            </w:r>
          </w:p>
          <w:p w14:paraId="700E9202" w14:textId="77777777" w:rsidR="00447D3D" w:rsidRPr="00447D3D" w:rsidRDefault="00447D3D" w:rsidP="00447D3D">
            <w:pPr>
              <w:spacing w:before="0" w:after="0"/>
              <w:rPr>
                <w:rFonts w:ascii="Arial" w:eastAsia="Times New Roman"/>
                <w:sz w:val="26"/>
              </w:rPr>
            </w:pPr>
          </w:p>
          <w:p w14:paraId="7A044DA2" w14:textId="77777777" w:rsidR="00447D3D" w:rsidRPr="00447D3D" w:rsidRDefault="00447D3D" w:rsidP="00447D3D">
            <w:pPr>
              <w:spacing w:before="0" w:after="0"/>
              <w:rPr>
                <w:rFonts w:ascii="Arial" w:eastAsia="Times New Roman"/>
                <w:sz w:val="26"/>
              </w:rPr>
            </w:pPr>
          </w:p>
          <w:p w14:paraId="12234A3F" w14:textId="77777777" w:rsidR="00447D3D" w:rsidRPr="00447D3D" w:rsidRDefault="00447D3D" w:rsidP="00447D3D">
            <w:pPr>
              <w:spacing w:before="6" w:after="0"/>
              <w:rPr>
                <w:rFonts w:ascii="Arial" w:eastAsia="Times New Roman"/>
                <w:sz w:val="38"/>
              </w:rPr>
            </w:pPr>
          </w:p>
          <w:p w14:paraId="6EE4193E" w14:textId="77777777" w:rsidR="00447D3D" w:rsidRPr="00447D3D" w:rsidRDefault="00447D3D" w:rsidP="00447D3D">
            <w:pPr>
              <w:spacing w:before="0" w:after="0"/>
              <w:ind w:right="352"/>
              <w:jc w:val="right"/>
              <w:rPr>
                <w:rFonts w:eastAsia="Times New Roman"/>
              </w:rPr>
            </w:pPr>
            <w:r w:rsidRPr="00447D3D">
              <w:rPr>
                <w:rFonts w:eastAsia="Times New Roman"/>
                <w:w w:val="99"/>
              </w:rPr>
              <w:t>x</w:t>
            </w:r>
          </w:p>
        </w:tc>
        <w:tc>
          <w:tcPr>
            <w:tcW w:w="560" w:type="dxa"/>
            <w:tcBorders>
              <w:top w:val="single" w:sz="4" w:space="0" w:color="000000"/>
              <w:left w:val="single" w:sz="4" w:space="0" w:color="000000"/>
              <w:bottom w:val="single" w:sz="4" w:space="0" w:color="000000"/>
              <w:right w:val="single" w:sz="4" w:space="0" w:color="000000"/>
            </w:tcBorders>
          </w:tcPr>
          <w:p w14:paraId="3FA94EDE" w14:textId="77777777" w:rsidR="00447D3D" w:rsidRPr="00447D3D" w:rsidRDefault="00447D3D" w:rsidP="00447D3D">
            <w:pPr>
              <w:spacing w:before="0" w:after="0"/>
              <w:rPr>
                <w:rFonts w:ascii="Arial" w:eastAsia="Times New Roman"/>
                <w:sz w:val="26"/>
              </w:rPr>
            </w:pPr>
          </w:p>
          <w:p w14:paraId="5D43717D" w14:textId="77777777" w:rsidR="00447D3D" w:rsidRPr="00447D3D" w:rsidRDefault="00447D3D" w:rsidP="00447D3D">
            <w:pPr>
              <w:spacing w:before="0" w:after="0"/>
              <w:rPr>
                <w:rFonts w:ascii="Arial" w:eastAsia="Times New Roman"/>
                <w:sz w:val="26"/>
              </w:rPr>
            </w:pPr>
          </w:p>
          <w:p w14:paraId="7F65B640" w14:textId="77777777" w:rsidR="00447D3D" w:rsidRPr="00447D3D" w:rsidRDefault="00447D3D" w:rsidP="00447D3D">
            <w:pPr>
              <w:spacing w:before="4" w:after="0"/>
              <w:rPr>
                <w:rFonts w:ascii="Arial" w:eastAsia="Times New Roman"/>
                <w:sz w:val="30"/>
              </w:rPr>
            </w:pPr>
          </w:p>
          <w:p w14:paraId="7C0DC063" w14:textId="77777777" w:rsidR="00447D3D" w:rsidRPr="00447D3D" w:rsidRDefault="00447D3D" w:rsidP="00447D3D">
            <w:pPr>
              <w:spacing w:before="0" w:after="0"/>
              <w:jc w:val="center"/>
              <w:rPr>
                <w:rFonts w:eastAsia="Times New Roman"/>
                <w:b/>
              </w:rPr>
            </w:pPr>
            <w:r w:rsidRPr="00447D3D">
              <w:rPr>
                <w:rFonts w:eastAsia="Times New Roman"/>
                <w:b/>
                <w:w w:val="99"/>
              </w:rPr>
              <w:t>D</w:t>
            </w:r>
          </w:p>
        </w:tc>
        <w:tc>
          <w:tcPr>
            <w:tcW w:w="1659" w:type="dxa"/>
            <w:tcBorders>
              <w:top w:val="single" w:sz="4" w:space="0" w:color="000000"/>
              <w:left w:val="single" w:sz="4" w:space="0" w:color="000000"/>
              <w:bottom w:val="single" w:sz="4" w:space="0" w:color="000000"/>
              <w:right w:val="single" w:sz="4" w:space="0" w:color="000000"/>
            </w:tcBorders>
          </w:tcPr>
          <w:p w14:paraId="369AA202" w14:textId="77777777" w:rsidR="00447D3D" w:rsidRPr="00447D3D" w:rsidRDefault="00447D3D" w:rsidP="00447D3D">
            <w:pPr>
              <w:spacing w:before="6" w:after="0"/>
              <w:rPr>
                <w:rFonts w:ascii="Arial" w:eastAsia="Times New Roman"/>
                <w:sz w:val="25"/>
              </w:rPr>
            </w:pPr>
          </w:p>
          <w:p w14:paraId="6545ECEF" w14:textId="77777777" w:rsidR="00447D3D" w:rsidRPr="00447D3D" w:rsidRDefault="00447D3D" w:rsidP="00447D3D">
            <w:pPr>
              <w:spacing w:before="1" w:after="0"/>
              <w:ind w:left="341"/>
              <w:rPr>
                <w:rFonts w:eastAsia="Times New Roman"/>
              </w:rPr>
            </w:pPr>
            <w:r w:rsidRPr="00447D3D">
              <w:rPr>
                <w:rFonts w:eastAsia="Times New Roman"/>
                <w:w w:val="99"/>
              </w:rPr>
              <w:t>y</w:t>
            </w:r>
          </w:p>
          <w:p w14:paraId="469F6E3B" w14:textId="77777777" w:rsidR="00447D3D" w:rsidRPr="00447D3D" w:rsidRDefault="00447D3D" w:rsidP="00447D3D">
            <w:pPr>
              <w:spacing w:before="0" w:after="0"/>
              <w:rPr>
                <w:rFonts w:ascii="Arial" w:eastAsia="Times New Roman"/>
                <w:sz w:val="26"/>
              </w:rPr>
            </w:pPr>
          </w:p>
          <w:p w14:paraId="6D54AC5E" w14:textId="77777777" w:rsidR="00447D3D" w:rsidRPr="00447D3D" w:rsidRDefault="00447D3D" w:rsidP="00447D3D">
            <w:pPr>
              <w:spacing w:before="0" w:after="0"/>
              <w:rPr>
                <w:rFonts w:ascii="Arial" w:eastAsia="Times New Roman"/>
                <w:sz w:val="26"/>
              </w:rPr>
            </w:pPr>
          </w:p>
          <w:p w14:paraId="6465714E" w14:textId="77777777" w:rsidR="00447D3D" w:rsidRPr="00447D3D" w:rsidRDefault="00447D3D" w:rsidP="00447D3D">
            <w:pPr>
              <w:spacing w:before="8" w:after="0"/>
              <w:rPr>
                <w:rFonts w:ascii="Arial" w:eastAsia="Times New Roman"/>
                <w:sz w:val="38"/>
              </w:rPr>
            </w:pPr>
          </w:p>
          <w:p w14:paraId="22B8B18D" w14:textId="77777777" w:rsidR="00447D3D" w:rsidRPr="00447D3D" w:rsidRDefault="00447D3D" w:rsidP="00447D3D">
            <w:pPr>
              <w:spacing w:before="1" w:after="0"/>
              <w:ind w:right="225"/>
              <w:jc w:val="right"/>
              <w:rPr>
                <w:rFonts w:eastAsia="Times New Roman"/>
              </w:rPr>
            </w:pPr>
            <w:r w:rsidRPr="00447D3D">
              <w:rPr>
                <w:rFonts w:eastAsia="Times New Roman"/>
                <w:w w:val="99"/>
              </w:rPr>
              <w:t>x</w:t>
            </w:r>
          </w:p>
        </w:tc>
      </w:tr>
      <w:tr w:rsidR="00447D3D" w:rsidRPr="00447D3D" w14:paraId="0CC6C7B8" w14:textId="77777777" w:rsidTr="00447D3D">
        <w:trPr>
          <w:trHeight w:val="2046"/>
        </w:trPr>
        <w:tc>
          <w:tcPr>
            <w:tcW w:w="490" w:type="dxa"/>
            <w:tcBorders>
              <w:top w:val="single" w:sz="4" w:space="0" w:color="000000"/>
              <w:left w:val="single" w:sz="4" w:space="0" w:color="000000"/>
              <w:bottom w:val="single" w:sz="4" w:space="0" w:color="000000"/>
              <w:right w:val="single" w:sz="4" w:space="0" w:color="000000"/>
            </w:tcBorders>
          </w:tcPr>
          <w:p w14:paraId="2CC411B9" w14:textId="77777777" w:rsidR="00447D3D" w:rsidRPr="00447D3D" w:rsidRDefault="00447D3D" w:rsidP="00447D3D">
            <w:pPr>
              <w:spacing w:before="0" w:after="0"/>
              <w:rPr>
                <w:rFonts w:ascii="Arial" w:eastAsia="Times New Roman"/>
                <w:sz w:val="26"/>
              </w:rPr>
            </w:pPr>
          </w:p>
          <w:p w14:paraId="78E89EDA" w14:textId="77777777" w:rsidR="00447D3D" w:rsidRPr="00447D3D" w:rsidRDefault="00447D3D" w:rsidP="00447D3D">
            <w:pPr>
              <w:spacing w:before="0" w:after="0"/>
              <w:rPr>
                <w:rFonts w:ascii="Arial" w:eastAsia="Times New Roman"/>
                <w:sz w:val="26"/>
              </w:rPr>
            </w:pPr>
          </w:p>
          <w:p w14:paraId="0F22F753" w14:textId="77777777" w:rsidR="00447D3D" w:rsidRPr="00447D3D" w:rsidRDefault="00447D3D" w:rsidP="00447D3D">
            <w:pPr>
              <w:spacing w:before="10" w:after="0"/>
              <w:rPr>
                <w:rFonts w:ascii="Arial" w:eastAsia="Times New Roman"/>
                <w:sz w:val="29"/>
              </w:rPr>
            </w:pPr>
          </w:p>
          <w:p w14:paraId="4B76F4CE" w14:textId="77777777" w:rsidR="00447D3D" w:rsidRPr="00447D3D" w:rsidRDefault="00447D3D" w:rsidP="00447D3D">
            <w:pPr>
              <w:spacing w:before="1" w:after="0"/>
              <w:ind w:left="5"/>
              <w:jc w:val="center"/>
              <w:rPr>
                <w:rFonts w:eastAsia="Times New Roman"/>
                <w:b/>
              </w:rPr>
            </w:pPr>
            <w:r w:rsidRPr="00447D3D">
              <w:rPr>
                <w:rFonts w:eastAsia="Times New Roman"/>
                <w:b/>
                <w:w w:val="99"/>
              </w:rPr>
              <w:t>E</w:t>
            </w:r>
          </w:p>
        </w:tc>
        <w:tc>
          <w:tcPr>
            <w:tcW w:w="1688" w:type="dxa"/>
            <w:tcBorders>
              <w:top w:val="single" w:sz="4" w:space="0" w:color="000000"/>
              <w:left w:val="single" w:sz="4" w:space="0" w:color="000000"/>
              <w:bottom w:val="single" w:sz="4" w:space="0" w:color="000000"/>
              <w:right w:val="single" w:sz="4" w:space="0" w:color="000000"/>
            </w:tcBorders>
          </w:tcPr>
          <w:p w14:paraId="2D9A71E2" w14:textId="77777777" w:rsidR="00447D3D" w:rsidRPr="00447D3D" w:rsidRDefault="00447D3D" w:rsidP="00447D3D">
            <w:pPr>
              <w:spacing w:before="7" w:after="0"/>
              <w:rPr>
                <w:rFonts w:ascii="Arial" w:eastAsia="Times New Roman"/>
                <w:sz w:val="22"/>
              </w:rPr>
            </w:pPr>
          </w:p>
          <w:p w14:paraId="190FA5EC" w14:textId="77777777" w:rsidR="00447D3D" w:rsidRPr="00447D3D" w:rsidRDefault="00447D3D" w:rsidP="00447D3D">
            <w:pPr>
              <w:spacing w:before="0" w:after="0"/>
              <w:ind w:left="261"/>
              <w:rPr>
                <w:rFonts w:eastAsia="Times New Roman"/>
              </w:rPr>
            </w:pPr>
            <w:r w:rsidRPr="00447D3D">
              <w:rPr>
                <w:rFonts w:eastAsia="Times New Roman"/>
                <w:w w:val="99"/>
              </w:rPr>
              <w:t>y</w:t>
            </w:r>
          </w:p>
          <w:p w14:paraId="085D18C4" w14:textId="77777777" w:rsidR="00447D3D" w:rsidRPr="00447D3D" w:rsidRDefault="00447D3D" w:rsidP="00447D3D">
            <w:pPr>
              <w:spacing w:before="0" w:after="0"/>
              <w:rPr>
                <w:rFonts w:ascii="Arial" w:eastAsia="Times New Roman"/>
                <w:sz w:val="26"/>
              </w:rPr>
            </w:pPr>
          </w:p>
          <w:p w14:paraId="768BDC5C" w14:textId="77777777" w:rsidR="00447D3D" w:rsidRPr="00447D3D" w:rsidRDefault="00447D3D" w:rsidP="00447D3D">
            <w:pPr>
              <w:spacing w:before="0" w:after="0"/>
              <w:rPr>
                <w:rFonts w:ascii="Arial" w:eastAsia="Times New Roman"/>
                <w:sz w:val="26"/>
              </w:rPr>
            </w:pPr>
          </w:p>
          <w:p w14:paraId="6E91A85C" w14:textId="77777777" w:rsidR="00447D3D" w:rsidRPr="00447D3D" w:rsidRDefault="00447D3D" w:rsidP="00447D3D">
            <w:pPr>
              <w:spacing w:before="9" w:after="0"/>
              <w:rPr>
                <w:rFonts w:ascii="Arial" w:eastAsia="Times New Roman"/>
                <w:sz w:val="38"/>
              </w:rPr>
            </w:pPr>
          </w:p>
          <w:p w14:paraId="64F4C3D6" w14:textId="77777777" w:rsidR="00447D3D" w:rsidRPr="00447D3D" w:rsidRDefault="00447D3D" w:rsidP="00447D3D">
            <w:pPr>
              <w:spacing w:before="1" w:after="0"/>
              <w:ind w:right="335"/>
              <w:jc w:val="right"/>
              <w:rPr>
                <w:rFonts w:eastAsia="Times New Roman"/>
              </w:rPr>
            </w:pPr>
            <w:r w:rsidRPr="00447D3D">
              <w:rPr>
                <w:rFonts w:eastAsia="Times New Roman"/>
                <w:w w:val="99"/>
              </w:rPr>
              <w:t>x</w:t>
            </w:r>
          </w:p>
        </w:tc>
        <w:tc>
          <w:tcPr>
            <w:tcW w:w="562" w:type="dxa"/>
            <w:tcBorders>
              <w:top w:val="single" w:sz="4" w:space="0" w:color="000000"/>
              <w:left w:val="single" w:sz="4" w:space="0" w:color="000000"/>
              <w:bottom w:val="single" w:sz="4" w:space="0" w:color="000000"/>
              <w:right w:val="single" w:sz="4" w:space="0" w:color="000000"/>
            </w:tcBorders>
          </w:tcPr>
          <w:p w14:paraId="1D09D0AC" w14:textId="77777777" w:rsidR="00447D3D" w:rsidRPr="00447D3D" w:rsidRDefault="00447D3D" w:rsidP="00447D3D">
            <w:pPr>
              <w:spacing w:before="0" w:after="0"/>
              <w:rPr>
                <w:rFonts w:ascii="Arial" w:eastAsia="Times New Roman"/>
                <w:sz w:val="26"/>
              </w:rPr>
            </w:pPr>
          </w:p>
          <w:p w14:paraId="1C97077D" w14:textId="77777777" w:rsidR="00447D3D" w:rsidRPr="00447D3D" w:rsidRDefault="00447D3D" w:rsidP="00447D3D">
            <w:pPr>
              <w:spacing w:before="0" w:after="0"/>
              <w:rPr>
                <w:rFonts w:ascii="Arial" w:eastAsia="Times New Roman"/>
                <w:sz w:val="26"/>
              </w:rPr>
            </w:pPr>
          </w:p>
          <w:p w14:paraId="6907184E" w14:textId="77777777" w:rsidR="00447D3D" w:rsidRPr="00447D3D" w:rsidRDefault="00447D3D" w:rsidP="00447D3D">
            <w:pPr>
              <w:spacing w:before="10" w:after="0"/>
              <w:rPr>
                <w:rFonts w:ascii="Arial" w:eastAsia="Times New Roman"/>
                <w:sz w:val="29"/>
              </w:rPr>
            </w:pPr>
          </w:p>
          <w:p w14:paraId="503C56A1" w14:textId="77777777" w:rsidR="00447D3D" w:rsidRPr="00447D3D" w:rsidRDefault="00447D3D" w:rsidP="00447D3D">
            <w:pPr>
              <w:spacing w:before="1" w:after="0"/>
              <w:ind w:left="207"/>
              <w:rPr>
                <w:rFonts w:eastAsia="Times New Roman"/>
                <w:b/>
              </w:rPr>
            </w:pPr>
            <w:r w:rsidRPr="00447D3D">
              <w:rPr>
                <w:rFonts w:eastAsia="Times New Roman"/>
                <w:b/>
                <w:w w:val="99"/>
              </w:rPr>
              <w:t>F</w:t>
            </w:r>
          </w:p>
        </w:tc>
        <w:tc>
          <w:tcPr>
            <w:tcW w:w="1695" w:type="dxa"/>
            <w:tcBorders>
              <w:top w:val="single" w:sz="4" w:space="0" w:color="000000"/>
              <w:left w:val="single" w:sz="4" w:space="0" w:color="000000"/>
              <w:bottom w:val="single" w:sz="4" w:space="0" w:color="000000"/>
              <w:right w:val="single" w:sz="4" w:space="0" w:color="000000"/>
            </w:tcBorders>
          </w:tcPr>
          <w:p w14:paraId="35D446B7" w14:textId="77777777" w:rsidR="00447D3D" w:rsidRPr="00447D3D" w:rsidRDefault="00447D3D" w:rsidP="00447D3D">
            <w:pPr>
              <w:spacing w:before="227" w:after="0"/>
              <w:ind w:left="444"/>
              <w:rPr>
                <w:rFonts w:eastAsia="Times New Roman"/>
              </w:rPr>
            </w:pPr>
            <w:r w:rsidRPr="00447D3D">
              <w:rPr>
                <w:rFonts w:eastAsia="Times New Roman"/>
                <w:w w:val="99"/>
              </w:rPr>
              <w:t>y</w:t>
            </w:r>
          </w:p>
          <w:p w14:paraId="2BA9A75C" w14:textId="77777777" w:rsidR="00447D3D" w:rsidRPr="00447D3D" w:rsidRDefault="00447D3D" w:rsidP="00447D3D">
            <w:pPr>
              <w:spacing w:before="0" w:after="0"/>
              <w:rPr>
                <w:rFonts w:ascii="Arial" w:eastAsia="Times New Roman"/>
                <w:sz w:val="26"/>
              </w:rPr>
            </w:pPr>
          </w:p>
          <w:p w14:paraId="268635D6" w14:textId="77777777" w:rsidR="00447D3D" w:rsidRPr="00447D3D" w:rsidRDefault="00447D3D" w:rsidP="00447D3D">
            <w:pPr>
              <w:spacing w:before="0" w:after="0"/>
              <w:rPr>
                <w:rFonts w:ascii="Arial" w:eastAsia="Times New Roman"/>
                <w:sz w:val="26"/>
              </w:rPr>
            </w:pPr>
          </w:p>
          <w:p w14:paraId="05CC1C2D" w14:textId="77777777" w:rsidR="00447D3D" w:rsidRPr="00447D3D" w:rsidRDefault="00447D3D" w:rsidP="00447D3D">
            <w:pPr>
              <w:spacing w:before="0" w:after="0"/>
              <w:rPr>
                <w:rFonts w:ascii="Arial" w:eastAsia="Times New Roman"/>
                <w:sz w:val="26"/>
              </w:rPr>
            </w:pPr>
          </w:p>
          <w:p w14:paraId="02619E21" w14:textId="77777777" w:rsidR="00447D3D" w:rsidRPr="00447D3D" w:rsidRDefault="00447D3D" w:rsidP="00447D3D">
            <w:pPr>
              <w:spacing w:before="149" w:after="0"/>
              <w:ind w:right="158"/>
              <w:jc w:val="right"/>
              <w:rPr>
                <w:rFonts w:eastAsia="Times New Roman"/>
              </w:rPr>
            </w:pPr>
            <w:r w:rsidRPr="00447D3D">
              <w:rPr>
                <w:rFonts w:eastAsia="Times New Roman"/>
                <w:w w:val="99"/>
              </w:rPr>
              <w:t>x</w:t>
            </w:r>
          </w:p>
        </w:tc>
        <w:tc>
          <w:tcPr>
            <w:tcW w:w="560" w:type="dxa"/>
            <w:tcBorders>
              <w:top w:val="single" w:sz="4" w:space="0" w:color="000000"/>
              <w:left w:val="single" w:sz="4" w:space="0" w:color="000000"/>
              <w:bottom w:val="single" w:sz="4" w:space="0" w:color="000000"/>
              <w:right w:val="single" w:sz="4" w:space="0" w:color="000000"/>
            </w:tcBorders>
          </w:tcPr>
          <w:p w14:paraId="75FBF8CE" w14:textId="77777777" w:rsidR="00447D3D" w:rsidRPr="00447D3D" w:rsidRDefault="00447D3D" w:rsidP="00447D3D">
            <w:pPr>
              <w:spacing w:before="0" w:after="0"/>
              <w:rPr>
                <w:rFonts w:ascii="Arial" w:eastAsia="Times New Roman"/>
                <w:sz w:val="26"/>
              </w:rPr>
            </w:pPr>
          </w:p>
          <w:p w14:paraId="5E84E61B" w14:textId="77777777" w:rsidR="00447D3D" w:rsidRPr="00447D3D" w:rsidRDefault="00447D3D" w:rsidP="00447D3D">
            <w:pPr>
              <w:spacing w:before="0" w:after="0"/>
              <w:rPr>
                <w:rFonts w:ascii="Arial" w:eastAsia="Times New Roman"/>
                <w:sz w:val="26"/>
              </w:rPr>
            </w:pPr>
          </w:p>
          <w:p w14:paraId="2B7C8089" w14:textId="77777777" w:rsidR="00447D3D" w:rsidRPr="00447D3D" w:rsidRDefault="00447D3D" w:rsidP="00447D3D">
            <w:pPr>
              <w:spacing w:before="10" w:after="0"/>
              <w:rPr>
                <w:rFonts w:ascii="Arial" w:eastAsia="Times New Roman"/>
                <w:sz w:val="29"/>
              </w:rPr>
            </w:pPr>
          </w:p>
          <w:p w14:paraId="625BE2BB" w14:textId="77777777" w:rsidR="00447D3D" w:rsidRPr="00447D3D" w:rsidRDefault="00447D3D" w:rsidP="00447D3D">
            <w:pPr>
              <w:spacing w:before="1" w:after="0"/>
              <w:ind w:left="5"/>
              <w:jc w:val="center"/>
              <w:rPr>
                <w:rFonts w:eastAsia="Times New Roman"/>
                <w:b/>
              </w:rPr>
            </w:pPr>
            <w:r w:rsidRPr="00447D3D">
              <w:rPr>
                <w:rFonts w:eastAsia="Times New Roman"/>
                <w:b/>
                <w:w w:val="99"/>
              </w:rPr>
              <w:t>G</w:t>
            </w:r>
          </w:p>
        </w:tc>
        <w:tc>
          <w:tcPr>
            <w:tcW w:w="1659" w:type="dxa"/>
            <w:tcBorders>
              <w:top w:val="single" w:sz="4" w:space="0" w:color="000000"/>
              <w:left w:val="single" w:sz="4" w:space="0" w:color="000000"/>
              <w:bottom w:val="single" w:sz="4" w:space="0" w:color="000000"/>
              <w:right w:val="single" w:sz="4" w:space="0" w:color="000000"/>
            </w:tcBorders>
          </w:tcPr>
          <w:p w14:paraId="7A160D67" w14:textId="77777777" w:rsidR="00447D3D" w:rsidRPr="00447D3D" w:rsidRDefault="00447D3D" w:rsidP="00447D3D">
            <w:pPr>
              <w:spacing w:before="8" w:after="0"/>
              <w:rPr>
                <w:rFonts w:ascii="Arial" w:eastAsia="Times New Roman"/>
                <w:sz w:val="23"/>
              </w:rPr>
            </w:pPr>
          </w:p>
          <w:p w14:paraId="3B0D10B8" w14:textId="77777777" w:rsidR="00447D3D" w:rsidRPr="00447D3D" w:rsidRDefault="00447D3D" w:rsidP="00447D3D">
            <w:pPr>
              <w:spacing w:before="0" w:after="0"/>
              <w:ind w:left="318"/>
              <w:rPr>
                <w:rFonts w:eastAsia="Times New Roman"/>
              </w:rPr>
            </w:pPr>
            <w:r w:rsidRPr="00447D3D">
              <w:rPr>
                <w:rFonts w:eastAsia="Times New Roman"/>
                <w:w w:val="99"/>
              </w:rPr>
              <w:t>y</w:t>
            </w:r>
          </w:p>
          <w:p w14:paraId="7F4736AF" w14:textId="77777777" w:rsidR="00447D3D" w:rsidRPr="00447D3D" w:rsidRDefault="00447D3D" w:rsidP="00447D3D">
            <w:pPr>
              <w:spacing w:before="0" w:after="0"/>
              <w:rPr>
                <w:rFonts w:ascii="Arial" w:eastAsia="Times New Roman"/>
                <w:sz w:val="26"/>
              </w:rPr>
            </w:pPr>
          </w:p>
          <w:p w14:paraId="6A09E197" w14:textId="77777777" w:rsidR="00447D3D" w:rsidRPr="00447D3D" w:rsidRDefault="00447D3D" w:rsidP="00447D3D">
            <w:pPr>
              <w:spacing w:before="0" w:after="0"/>
              <w:rPr>
                <w:rFonts w:ascii="Arial" w:eastAsia="Times New Roman"/>
                <w:sz w:val="26"/>
              </w:rPr>
            </w:pPr>
          </w:p>
          <w:p w14:paraId="18204E2D" w14:textId="77777777" w:rsidR="00447D3D" w:rsidRPr="00447D3D" w:rsidRDefault="00447D3D" w:rsidP="00447D3D">
            <w:pPr>
              <w:spacing w:before="9" w:after="0"/>
              <w:rPr>
                <w:rFonts w:ascii="Arial" w:eastAsia="Times New Roman"/>
                <w:sz w:val="38"/>
              </w:rPr>
            </w:pPr>
          </w:p>
          <w:p w14:paraId="2A63D28A" w14:textId="77777777" w:rsidR="00447D3D" w:rsidRPr="00447D3D" w:rsidRDefault="00447D3D" w:rsidP="00447D3D">
            <w:pPr>
              <w:spacing w:before="0" w:after="0"/>
              <w:ind w:right="246"/>
              <w:jc w:val="right"/>
              <w:rPr>
                <w:rFonts w:eastAsia="Times New Roman"/>
              </w:rPr>
            </w:pPr>
            <w:r w:rsidRPr="00447D3D">
              <w:rPr>
                <w:rFonts w:eastAsia="Times New Roman"/>
                <w:w w:val="99"/>
              </w:rPr>
              <w:t>x</w:t>
            </w:r>
          </w:p>
        </w:tc>
        <w:tc>
          <w:tcPr>
            <w:tcW w:w="560" w:type="dxa"/>
            <w:tcBorders>
              <w:top w:val="single" w:sz="4" w:space="0" w:color="000000"/>
              <w:left w:val="single" w:sz="4" w:space="0" w:color="000000"/>
              <w:bottom w:val="single" w:sz="4" w:space="0" w:color="000000"/>
              <w:right w:val="single" w:sz="4" w:space="0" w:color="000000"/>
            </w:tcBorders>
          </w:tcPr>
          <w:p w14:paraId="5290C8D4" w14:textId="77777777" w:rsidR="00447D3D" w:rsidRPr="00447D3D" w:rsidRDefault="00447D3D" w:rsidP="00447D3D">
            <w:pPr>
              <w:spacing w:before="0" w:after="0"/>
              <w:rPr>
                <w:rFonts w:eastAsia="Times New Roman"/>
                <w:sz w:val="22"/>
              </w:rPr>
            </w:pPr>
          </w:p>
        </w:tc>
        <w:tc>
          <w:tcPr>
            <w:tcW w:w="1659" w:type="dxa"/>
            <w:tcBorders>
              <w:top w:val="single" w:sz="4" w:space="0" w:color="000000"/>
              <w:left w:val="single" w:sz="4" w:space="0" w:color="000000"/>
              <w:bottom w:val="single" w:sz="4" w:space="0" w:color="000000"/>
              <w:right w:val="single" w:sz="4" w:space="0" w:color="000000"/>
            </w:tcBorders>
          </w:tcPr>
          <w:p w14:paraId="17755EE9" w14:textId="77777777" w:rsidR="00447D3D" w:rsidRPr="00447D3D" w:rsidRDefault="00447D3D" w:rsidP="00447D3D">
            <w:pPr>
              <w:spacing w:before="0" w:after="0"/>
              <w:rPr>
                <w:rFonts w:eastAsia="Times New Roman"/>
                <w:sz w:val="22"/>
              </w:rPr>
            </w:pPr>
          </w:p>
        </w:tc>
      </w:tr>
    </w:tbl>
    <w:p w14:paraId="4F8B96ED" w14:textId="77777777" w:rsidR="00DA03FE" w:rsidRPr="004A3AA3" w:rsidRDefault="00DA03FE" w:rsidP="00DA03FE">
      <w:pPr>
        <w:pStyle w:val="Textkrper"/>
        <w:rPr>
          <w:rFonts w:ascii="Times New Roman" w:hAnsi="Times New Roman" w:cs="Times New Roman"/>
          <w:sz w:val="24"/>
          <w:lang w:val="en-US"/>
        </w:rPr>
      </w:pPr>
    </w:p>
    <w:p w14:paraId="3929E262" w14:textId="362F18B9" w:rsidR="00DA03FE" w:rsidRDefault="00DA03FE" w:rsidP="00DA03FE">
      <w:pPr>
        <w:pStyle w:val="Textkrper"/>
        <w:spacing w:before="4"/>
        <w:rPr>
          <w:rFonts w:ascii="Times New Roman" w:hAnsi="Times New Roman" w:cs="Times New Roman"/>
          <w:sz w:val="24"/>
          <w:szCs w:val="32"/>
          <w:lang w:val="en-US"/>
        </w:rPr>
      </w:pPr>
    </w:p>
    <w:p w14:paraId="47D42EB9" w14:textId="77777777" w:rsidR="00A67C74" w:rsidRPr="004A3AA3" w:rsidRDefault="00A67C74" w:rsidP="00DA03FE">
      <w:pPr>
        <w:pStyle w:val="Textkrper"/>
        <w:spacing w:before="4"/>
        <w:rPr>
          <w:rFonts w:ascii="Times New Roman" w:hAnsi="Times New Roman" w:cs="Times New Roman"/>
          <w:sz w:val="24"/>
          <w:szCs w:val="32"/>
          <w:lang w:val="en-US"/>
        </w:rPr>
      </w:pPr>
    </w:p>
    <w:p w14:paraId="72C9FEE8" w14:textId="342DA068" w:rsidR="00DA03FE" w:rsidRPr="004A3AA3" w:rsidRDefault="00DA03FE" w:rsidP="00F83A7D">
      <w:pPr>
        <w:tabs>
          <w:tab w:val="left" w:pos="5310"/>
        </w:tabs>
        <w:ind w:left="723"/>
        <w:rPr>
          <w:b/>
        </w:rPr>
      </w:pPr>
      <w:r w:rsidRPr="004A3AA3">
        <w:rPr>
          <w:b/>
        </w:rPr>
        <w:t>function</w:t>
      </w:r>
      <w:r w:rsidRPr="004A3AA3">
        <w:rPr>
          <w:b/>
        </w:rPr>
        <w:tab/>
        <w:t>belongs to graph</w:t>
      </w:r>
    </w:p>
    <w:p w14:paraId="5306C785" w14:textId="556F7BD7" w:rsidR="00DA03FE" w:rsidRPr="004A3AA3" w:rsidRDefault="00DA03FE" w:rsidP="00F83A7D">
      <w:pPr>
        <w:tabs>
          <w:tab w:val="left" w:pos="4052"/>
          <w:tab w:val="left" w:pos="5062"/>
          <w:tab w:val="left" w:pos="6075"/>
          <w:tab w:val="left" w:pos="7093"/>
          <w:tab w:val="left" w:pos="8115"/>
          <w:tab w:val="left" w:pos="9111"/>
        </w:tabs>
        <w:ind w:left="3035"/>
        <w:rPr>
          <w:b/>
        </w:rPr>
      </w:pPr>
      <w:r w:rsidRPr="004A3AA3">
        <w:rPr>
          <w:b/>
        </w:rPr>
        <w:t>A</w:t>
      </w:r>
      <w:r w:rsidRPr="004A3AA3">
        <w:rPr>
          <w:b/>
        </w:rPr>
        <w:tab/>
        <w:t>B</w:t>
      </w:r>
      <w:r w:rsidRPr="004A3AA3">
        <w:rPr>
          <w:b/>
        </w:rPr>
        <w:tab/>
        <w:t>C</w:t>
      </w:r>
      <w:r w:rsidRPr="004A3AA3">
        <w:rPr>
          <w:b/>
        </w:rPr>
        <w:tab/>
        <w:t>D</w:t>
      </w:r>
      <w:r w:rsidRPr="004A3AA3">
        <w:rPr>
          <w:b/>
        </w:rPr>
        <w:tab/>
        <w:t>E</w:t>
      </w:r>
      <w:r w:rsidRPr="004A3AA3">
        <w:rPr>
          <w:b/>
        </w:rPr>
        <w:tab/>
        <w:t>F</w:t>
      </w:r>
      <w:r w:rsidRPr="004A3AA3">
        <w:rPr>
          <w:b/>
        </w:rPr>
        <w:tab/>
        <w:t>G</w:t>
      </w:r>
    </w:p>
    <w:p w14:paraId="46210BE3" w14:textId="42B8D0D6" w:rsidR="00DA03FE" w:rsidRPr="004A3AA3" w:rsidRDefault="00217EE1" w:rsidP="00DA03FE">
      <w:pPr>
        <w:spacing w:before="90"/>
        <w:ind w:left="709"/>
        <w:rPr>
          <w:rFonts w:cs="Times New Roman"/>
          <w:szCs w:val="24"/>
        </w:rPr>
      </w:pPr>
      <w:r>
        <w:rPr>
          <w:rFonts w:cs="Times New Roman"/>
          <w:noProof/>
          <w:szCs w:val="24"/>
        </w:rPr>
        <mc:AlternateContent>
          <mc:Choice Requires="wpg">
            <w:drawing>
              <wp:anchor distT="0" distB="0" distL="114300" distR="114300" simplePos="0" relativeHeight="251974656" behindDoc="0" locked="0" layoutInCell="1" allowOverlap="1" wp14:anchorId="3E41C36B" wp14:editId="0CA7DBAC">
                <wp:simplePos x="0" y="0"/>
                <wp:positionH relativeFrom="column">
                  <wp:posOffset>3221355</wp:posOffset>
                </wp:positionH>
                <wp:positionV relativeFrom="paragraph">
                  <wp:posOffset>95250</wp:posOffset>
                </wp:positionV>
                <wp:extent cx="113030" cy="1880235"/>
                <wp:effectExtent l="0" t="0" r="20320" b="24765"/>
                <wp:wrapNone/>
                <wp:docPr id="441" name="Gruppieren 441"/>
                <wp:cNvGraphicFramePr/>
                <a:graphic xmlns:a="http://schemas.openxmlformats.org/drawingml/2006/main">
                  <a:graphicData uri="http://schemas.microsoft.com/office/word/2010/wordprocessingGroup">
                    <wpg:wgp>
                      <wpg:cNvGrpSpPr/>
                      <wpg:grpSpPr>
                        <a:xfrm>
                          <a:off x="0" y="0"/>
                          <a:ext cx="113030" cy="1880235"/>
                          <a:chOff x="0" y="0"/>
                          <a:chExt cx="113063" cy="1880349"/>
                        </a:xfrm>
                      </wpg:grpSpPr>
                      <wpg:grpSp>
                        <wpg:cNvPr id="442" name="Gruppieren 442"/>
                        <wpg:cNvGrpSpPr/>
                        <wpg:grpSpPr>
                          <a:xfrm>
                            <a:off x="0" y="0"/>
                            <a:ext cx="113063" cy="767829"/>
                            <a:chOff x="0" y="0"/>
                            <a:chExt cx="113063" cy="767829"/>
                          </a:xfrm>
                        </wpg:grpSpPr>
                        <wps:wsp>
                          <wps:cNvPr id="508" name="Rechteck 508"/>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hteck 510"/>
                          <wps:cNvSpPr>
                            <a:spLocks noChangeArrowheads="1"/>
                          </wps:cNvSpPr>
                          <wps:spPr bwMode="auto">
                            <a:xfrm>
                              <a:off x="0" y="328823"/>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Rechteck 511"/>
                          <wps:cNvSpPr>
                            <a:spLocks noChangeArrowheads="1"/>
                          </wps:cNvSpPr>
                          <wps:spPr bwMode="auto">
                            <a:xfrm>
                              <a:off x="0" y="654799"/>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uppieren 512"/>
                        <wpg:cNvGrpSpPr/>
                        <wpg:grpSpPr>
                          <a:xfrm>
                            <a:off x="0" y="981456"/>
                            <a:ext cx="113063" cy="898893"/>
                            <a:chOff x="0" y="0"/>
                            <a:chExt cx="113063" cy="898893"/>
                          </a:xfrm>
                        </wpg:grpSpPr>
                        <wps:wsp>
                          <wps:cNvPr id="513" name="Rechteck 513"/>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Rechteck 514"/>
                          <wps:cNvSpPr>
                            <a:spLocks noChangeArrowheads="1"/>
                          </wps:cNvSpPr>
                          <wps:spPr bwMode="auto">
                            <a:xfrm>
                              <a:off x="0" y="401975"/>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hteck 529"/>
                          <wps:cNvSpPr>
                            <a:spLocks noChangeArrowheads="1"/>
                          </wps:cNvSpPr>
                          <wps:spPr bwMode="auto">
                            <a:xfrm>
                              <a:off x="0" y="785863"/>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02AC077F" id="Gruppieren 441" o:spid="_x0000_s1026" style="position:absolute;margin-left:253.65pt;margin-top:7.5pt;width:8.9pt;height:148.05pt;z-index:251974656" coordsize="1130,1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">
                <v:group id="Gruppieren 442" o:spid="_x0000_s1027" style="position:absolute;width:1130;height:7678" coordsize="1130,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hteck 508" o:spid="_x0000_s1028"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" filled="f" strokeweight=".95pt"/>
                  <v:rect id="Rechteck 510" o:spid="_x0000_s1029" style="position:absolute;top:3288;width:113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" filled="f" strokeweight=".95pt"/>
                  <v:rect id="Rechteck 511" o:spid="_x0000_s1030" style="position:absolute;top:6547;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" filled="f" strokeweight=".95pt"/>
                </v:group>
                <v:group id="Gruppieren 512" o:spid="_x0000_s1031" style="position:absolute;top:9814;width:1130;height:8989" coordsize="113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rect id="Rechteck 513" o:spid="_x0000_s1032"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" filled="f" strokeweight=".95pt"/>
                  <v:rect id="Rechteck 514" o:spid="_x0000_s1033" style="position:absolute;top:4019;width:1130;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" filled="f" strokeweight=".95pt"/>
                  <v:rect id="Rechteck 529" o:spid="_x0000_s1034" style="position:absolute;top:785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" filled="f" strokeweight=".95pt"/>
                </v:group>
              </v:group>
            </w:pict>
          </mc:Fallback>
        </mc:AlternateContent>
      </w:r>
      <w:r>
        <w:rPr>
          <w:rFonts w:cs="Times New Roman"/>
          <w:noProof/>
          <w:szCs w:val="24"/>
        </w:rPr>
        <mc:AlternateContent>
          <mc:Choice Requires="wpg">
            <w:drawing>
              <wp:anchor distT="0" distB="0" distL="114300" distR="114300" simplePos="0" relativeHeight="251976704" behindDoc="0" locked="0" layoutInCell="1" allowOverlap="1" wp14:anchorId="6DC2CED0" wp14:editId="1A503A07">
                <wp:simplePos x="0" y="0"/>
                <wp:positionH relativeFrom="column">
                  <wp:posOffset>2567305</wp:posOffset>
                </wp:positionH>
                <wp:positionV relativeFrom="paragraph">
                  <wp:posOffset>95250</wp:posOffset>
                </wp:positionV>
                <wp:extent cx="113030" cy="1880235"/>
                <wp:effectExtent l="0" t="0" r="20320" b="24765"/>
                <wp:wrapNone/>
                <wp:docPr id="537" name="Gruppieren 537"/>
                <wp:cNvGraphicFramePr/>
                <a:graphic xmlns:a="http://schemas.openxmlformats.org/drawingml/2006/main">
                  <a:graphicData uri="http://schemas.microsoft.com/office/word/2010/wordprocessingGroup">
                    <wpg:wgp>
                      <wpg:cNvGrpSpPr/>
                      <wpg:grpSpPr>
                        <a:xfrm>
                          <a:off x="0" y="0"/>
                          <a:ext cx="113030" cy="1880235"/>
                          <a:chOff x="0" y="0"/>
                          <a:chExt cx="113063" cy="1880349"/>
                        </a:xfrm>
                      </wpg:grpSpPr>
                      <wpg:grpSp>
                        <wpg:cNvPr id="538" name="Gruppieren 538"/>
                        <wpg:cNvGrpSpPr/>
                        <wpg:grpSpPr>
                          <a:xfrm>
                            <a:off x="0" y="0"/>
                            <a:ext cx="113063" cy="767829"/>
                            <a:chOff x="0" y="0"/>
                            <a:chExt cx="113063" cy="767829"/>
                          </a:xfrm>
                        </wpg:grpSpPr>
                        <wps:wsp>
                          <wps:cNvPr id="539" name="Rechteck 539"/>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hteck 540"/>
                          <wps:cNvSpPr>
                            <a:spLocks noChangeArrowheads="1"/>
                          </wps:cNvSpPr>
                          <wps:spPr bwMode="auto">
                            <a:xfrm>
                              <a:off x="0" y="328823"/>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Rechteck 541"/>
                          <wps:cNvSpPr>
                            <a:spLocks noChangeArrowheads="1"/>
                          </wps:cNvSpPr>
                          <wps:spPr bwMode="auto">
                            <a:xfrm>
                              <a:off x="0" y="654799"/>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uppieren 542"/>
                        <wpg:cNvGrpSpPr/>
                        <wpg:grpSpPr>
                          <a:xfrm>
                            <a:off x="0" y="981456"/>
                            <a:ext cx="113063" cy="898893"/>
                            <a:chOff x="0" y="0"/>
                            <a:chExt cx="113063" cy="898893"/>
                          </a:xfrm>
                        </wpg:grpSpPr>
                        <wps:wsp>
                          <wps:cNvPr id="543" name="Rechteck 543"/>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Rechteck 544"/>
                          <wps:cNvSpPr>
                            <a:spLocks noChangeArrowheads="1"/>
                          </wps:cNvSpPr>
                          <wps:spPr bwMode="auto">
                            <a:xfrm>
                              <a:off x="0" y="401975"/>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Rechteck 545"/>
                          <wps:cNvSpPr>
                            <a:spLocks noChangeArrowheads="1"/>
                          </wps:cNvSpPr>
                          <wps:spPr bwMode="auto">
                            <a:xfrm>
                              <a:off x="0" y="785863"/>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7DC30C8" id="Gruppieren 537" o:spid="_x0000_s1026" style="position:absolute;margin-left:202.15pt;margin-top:7.5pt;width:8.9pt;height:148.05pt;z-index:251976704" coordsize="1130,1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">
                <v:group id="Gruppieren 538" o:spid="_x0000_s1027" style="position:absolute;width:1130;height:7678" coordsize="1130,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Rechteck 539" o:spid="_x0000_s1028"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" filled="f" strokeweight=".95pt"/>
                  <v:rect id="Rechteck 540" o:spid="_x0000_s1029" style="position:absolute;top:3288;width:113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" filled="f" strokeweight=".95pt"/>
                  <v:rect id="Rechteck 541" o:spid="_x0000_s1030" style="position:absolute;top:6547;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" filled="f" strokeweight=".95pt"/>
                </v:group>
                <v:group id="Gruppieren 542" o:spid="_x0000_s1031" style="position:absolute;top:9814;width:1130;height:8989" coordsize="113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rect id="Rechteck 543" o:spid="_x0000_s1032"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" filled="f" strokeweight=".95pt"/>
                  <v:rect id="Rechteck 544" o:spid="_x0000_s1033" style="position:absolute;top:4019;width:1130;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" filled="f" strokeweight=".95pt"/>
                  <v:rect id="Rechteck 545" o:spid="_x0000_s1034" style="position:absolute;top:785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" filled="f" strokeweight=".95pt"/>
                </v:group>
              </v:group>
            </w:pict>
          </mc:Fallback>
        </mc:AlternateContent>
      </w:r>
      <w:r>
        <w:rPr>
          <w:rFonts w:cs="Times New Roman"/>
          <w:noProof/>
          <w:szCs w:val="24"/>
        </w:rPr>
        <mc:AlternateContent>
          <mc:Choice Requires="wpg">
            <w:drawing>
              <wp:anchor distT="0" distB="0" distL="114300" distR="114300" simplePos="0" relativeHeight="251980800" behindDoc="0" locked="0" layoutInCell="1" allowOverlap="1" wp14:anchorId="2AE2DAC9" wp14:editId="187AFCE3">
                <wp:simplePos x="0" y="0"/>
                <wp:positionH relativeFrom="column">
                  <wp:posOffset>4503478</wp:posOffset>
                </wp:positionH>
                <wp:positionV relativeFrom="paragraph">
                  <wp:posOffset>95250</wp:posOffset>
                </wp:positionV>
                <wp:extent cx="113030" cy="1880235"/>
                <wp:effectExtent l="0" t="0" r="20320" b="24765"/>
                <wp:wrapNone/>
                <wp:docPr id="582" name="Gruppieren 582"/>
                <wp:cNvGraphicFramePr/>
                <a:graphic xmlns:a="http://schemas.openxmlformats.org/drawingml/2006/main">
                  <a:graphicData uri="http://schemas.microsoft.com/office/word/2010/wordprocessingGroup">
                    <wpg:wgp>
                      <wpg:cNvGrpSpPr/>
                      <wpg:grpSpPr>
                        <a:xfrm>
                          <a:off x="0" y="0"/>
                          <a:ext cx="113030" cy="1880235"/>
                          <a:chOff x="0" y="0"/>
                          <a:chExt cx="113063" cy="1880349"/>
                        </a:xfrm>
                      </wpg:grpSpPr>
                      <wpg:grpSp>
                        <wpg:cNvPr id="607" name="Gruppieren 607"/>
                        <wpg:cNvGrpSpPr/>
                        <wpg:grpSpPr>
                          <a:xfrm>
                            <a:off x="0" y="0"/>
                            <a:ext cx="113063" cy="767829"/>
                            <a:chOff x="0" y="0"/>
                            <a:chExt cx="113063" cy="767829"/>
                          </a:xfrm>
                        </wpg:grpSpPr>
                        <wps:wsp>
                          <wps:cNvPr id="608" name="Rechteck 608"/>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Rechteck 609"/>
                          <wps:cNvSpPr>
                            <a:spLocks noChangeArrowheads="1"/>
                          </wps:cNvSpPr>
                          <wps:spPr bwMode="auto">
                            <a:xfrm>
                              <a:off x="0" y="328823"/>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Rechteck 610"/>
                          <wps:cNvSpPr>
                            <a:spLocks noChangeArrowheads="1"/>
                          </wps:cNvSpPr>
                          <wps:spPr bwMode="auto">
                            <a:xfrm>
                              <a:off x="0" y="654799"/>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uppieren 611"/>
                        <wpg:cNvGrpSpPr/>
                        <wpg:grpSpPr>
                          <a:xfrm>
                            <a:off x="0" y="981456"/>
                            <a:ext cx="113063" cy="898893"/>
                            <a:chOff x="0" y="0"/>
                            <a:chExt cx="113063" cy="898893"/>
                          </a:xfrm>
                        </wpg:grpSpPr>
                        <wps:wsp>
                          <wps:cNvPr id="612" name="Rechteck 612"/>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Rechteck 670"/>
                          <wps:cNvSpPr>
                            <a:spLocks noChangeArrowheads="1"/>
                          </wps:cNvSpPr>
                          <wps:spPr bwMode="auto">
                            <a:xfrm>
                              <a:off x="0" y="401975"/>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Rechteck 680"/>
                          <wps:cNvSpPr>
                            <a:spLocks noChangeArrowheads="1"/>
                          </wps:cNvSpPr>
                          <wps:spPr bwMode="auto">
                            <a:xfrm>
                              <a:off x="0" y="785863"/>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1394733" id="Gruppieren 582" o:spid="_x0000_s1026" style="position:absolute;margin-left:354.6pt;margin-top:7.5pt;width:8.9pt;height:148.05pt;z-index:251980800" coordsize="1130,1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">
                <v:group id="Gruppieren 607" o:spid="_x0000_s1027" style="position:absolute;width:1130;height:7678" coordsize="1130,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Rechteck 608" o:spid="_x0000_s1028"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" filled="f" strokeweight=".95pt"/>
                  <v:rect id="Rechteck 609" o:spid="_x0000_s1029" style="position:absolute;top:3288;width:113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" filled="f" strokeweight=".95pt"/>
                  <v:rect id="Rechteck 610" o:spid="_x0000_s1030" style="position:absolute;top:6547;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" filled="f" strokeweight=".95pt"/>
                </v:group>
                <v:group id="Gruppieren 611" o:spid="_x0000_s1031" style="position:absolute;top:9814;width:1130;height:8989" coordsize="113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rect id="Rechteck 612" o:spid="_x0000_s1032"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" filled="f" strokeweight=".95pt"/>
                  <v:rect id="Rechteck 670" o:spid="_x0000_s1033" style="position:absolute;top:4019;width:1130;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" filled="f" strokeweight=".95pt"/>
                  <v:rect id="Rechteck 680" o:spid="_x0000_s1034" style="position:absolute;top:785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" filled="f" strokeweight=".95pt"/>
                </v:group>
              </v:group>
            </w:pict>
          </mc:Fallback>
        </mc:AlternateContent>
      </w:r>
      <w:r>
        <w:rPr>
          <w:rFonts w:cs="Times New Roman"/>
          <w:noProof/>
          <w:szCs w:val="24"/>
        </w:rPr>
        <mc:AlternateContent>
          <mc:Choice Requires="wpg">
            <w:drawing>
              <wp:anchor distT="0" distB="0" distL="114300" distR="114300" simplePos="0" relativeHeight="251982848" behindDoc="0" locked="0" layoutInCell="1" allowOverlap="1" wp14:anchorId="2D6376DD" wp14:editId="5B2D9E07">
                <wp:simplePos x="0" y="0"/>
                <wp:positionH relativeFrom="column">
                  <wp:posOffset>3853180</wp:posOffset>
                </wp:positionH>
                <wp:positionV relativeFrom="paragraph">
                  <wp:posOffset>95250</wp:posOffset>
                </wp:positionV>
                <wp:extent cx="113030" cy="1880235"/>
                <wp:effectExtent l="0" t="0" r="20320" b="24765"/>
                <wp:wrapNone/>
                <wp:docPr id="681" name="Gruppieren 681"/>
                <wp:cNvGraphicFramePr/>
                <a:graphic xmlns:a="http://schemas.openxmlformats.org/drawingml/2006/main">
                  <a:graphicData uri="http://schemas.microsoft.com/office/word/2010/wordprocessingGroup">
                    <wpg:wgp>
                      <wpg:cNvGrpSpPr/>
                      <wpg:grpSpPr>
                        <a:xfrm>
                          <a:off x="0" y="0"/>
                          <a:ext cx="113030" cy="1880235"/>
                          <a:chOff x="0" y="0"/>
                          <a:chExt cx="113063" cy="1880349"/>
                        </a:xfrm>
                      </wpg:grpSpPr>
                      <wpg:grpSp>
                        <wpg:cNvPr id="690" name="Gruppieren 690"/>
                        <wpg:cNvGrpSpPr/>
                        <wpg:grpSpPr>
                          <a:xfrm>
                            <a:off x="0" y="0"/>
                            <a:ext cx="113063" cy="767829"/>
                            <a:chOff x="0" y="0"/>
                            <a:chExt cx="113063" cy="767829"/>
                          </a:xfrm>
                        </wpg:grpSpPr>
                        <wps:wsp>
                          <wps:cNvPr id="691" name="Rechteck 691"/>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hteck 692"/>
                          <wps:cNvSpPr>
                            <a:spLocks noChangeArrowheads="1"/>
                          </wps:cNvSpPr>
                          <wps:spPr bwMode="auto">
                            <a:xfrm>
                              <a:off x="0" y="328823"/>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Rechteck 693"/>
                          <wps:cNvSpPr>
                            <a:spLocks noChangeArrowheads="1"/>
                          </wps:cNvSpPr>
                          <wps:spPr bwMode="auto">
                            <a:xfrm>
                              <a:off x="0" y="654799"/>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uppieren 694"/>
                        <wpg:cNvGrpSpPr/>
                        <wpg:grpSpPr>
                          <a:xfrm>
                            <a:off x="0" y="981456"/>
                            <a:ext cx="113063" cy="898893"/>
                            <a:chOff x="0" y="0"/>
                            <a:chExt cx="113063" cy="898893"/>
                          </a:xfrm>
                        </wpg:grpSpPr>
                        <wps:wsp>
                          <wps:cNvPr id="695" name="Rechteck 695"/>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Rechteck 696"/>
                          <wps:cNvSpPr>
                            <a:spLocks noChangeArrowheads="1"/>
                          </wps:cNvSpPr>
                          <wps:spPr bwMode="auto">
                            <a:xfrm>
                              <a:off x="0" y="401975"/>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Rechteck 697"/>
                          <wps:cNvSpPr>
                            <a:spLocks noChangeArrowheads="1"/>
                          </wps:cNvSpPr>
                          <wps:spPr bwMode="auto">
                            <a:xfrm>
                              <a:off x="0" y="785863"/>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83F3D89" id="Gruppieren 681" o:spid="_x0000_s1026" style="position:absolute;margin-left:303.4pt;margin-top:7.5pt;width:8.9pt;height:148.05pt;z-index:251982848" coordsize="1130,1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">
                <v:group id="Gruppieren 690" o:spid="_x0000_s1027" style="position:absolute;width:1130;height:7678" coordsize="1130,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rect id="Rechteck 691" o:spid="_x0000_s1028"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" filled="f" strokeweight=".95pt"/>
                  <v:rect id="Rechteck 692" o:spid="_x0000_s1029" style="position:absolute;top:3288;width:113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" filled="f" strokeweight=".95pt"/>
                  <v:rect id="Rechteck 693" o:spid="_x0000_s1030" style="position:absolute;top:6547;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" filled="f" strokeweight=".95pt"/>
                </v:group>
                <v:group id="Gruppieren 694" o:spid="_x0000_s1031" style="position:absolute;top:9814;width:1130;height:8989" coordsize="113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rect id="Rechteck 695" o:spid="_x0000_s1032"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" filled="f" strokeweight=".95pt"/>
                  <v:rect id="Rechteck 696" o:spid="_x0000_s1033" style="position:absolute;top:4019;width:1130;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" filled="f" strokeweight=".95pt"/>
                  <v:rect id="Rechteck 697" o:spid="_x0000_s1034" style="position:absolute;top:785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" filled="f" strokeweight=".95pt"/>
                </v:group>
              </v:group>
            </w:pict>
          </mc:Fallback>
        </mc:AlternateContent>
      </w:r>
      <w:r>
        <w:rPr>
          <w:rFonts w:cs="Times New Roman"/>
          <w:noProof/>
          <w:szCs w:val="24"/>
        </w:rPr>
        <mc:AlternateContent>
          <mc:Choice Requires="wpg">
            <w:drawing>
              <wp:anchor distT="0" distB="0" distL="114300" distR="114300" simplePos="0" relativeHeight="251978752" behindDoc="0" locked="0" layoutInCell="1" allowOverlap="1" wp14:anchorId="32059886" wp14:editId="25A6B1DD">
                <wp:simplePos x="0" y="0"/>
                <wp:positionH relativeFrom="column">
                  <wp:posOffset>5144770</wp:posOffset>
                </wp:positionH>
                <wp:positionV relativeFrom="paragraph">
                  <wp:posOffset>95250</wp:posOffset>
                </wp:positionV>
                <wp:extent cx="113030" cy="1880235"/>
                <wp:effectExtent l="0" t="0" r="20320" b="24765"/>
                <wp:wrapNone/>
                <wp:docPr id="546" name="Gruppieren 546"/>
                <wp:cNvGraphicFramePr/>
                <a:graphic xmlns:a="http://schemas.openxmlformats.org/drawingml/2006/main">
                  <a:graphicData uri="http://schemas.microsoft.com/office/word/2010/wordprocessingGroup">
                    <wpg:wgp>
                      <wpg:cNvGrpSpPr/>
                      <wpg:grpSpPr>
                        <a:xfrm>
                          <a:off x="0" y="0"/>
                          <a:ext cx="113030" cy="1880235"/>
                          <a:chOff x="0" y="0"/>
                          <a:chExt cx="113063" cy="1880349"/>
                        </a:xfrm>
                      </wpg:grpSpPr>
                      <wpg:grpSp>
                        <wpg:cNvPr id="547" name="Gruppieren 547"/>
                        <wpg:cNvGrpSpPr/>
                        <wpg:grpSpPr>
                          <a:xfrm>
                            <a:off x="0" y="0"/>
                            <a:ext cx="113063" cy="767829"/>
                            <a:chOff x="0" y="0"/>
                            <a:chExt cx="113063" cy="767829"/>
                          </a:xfrm>
                        </wpg:grpSpPr>
                        <wps:wsp>
                          <wps:cNvPr id="548" name="Rechteck 548"/>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hteck 549"/>
                          <wps:cNvSpPr>
                            <a:spLocks noChangeArrowheads="1"/>
                          </wps:cNvSpPr>
                          <wps:spPr bwMode="auto">
                            <a:xfrm>
                              <a:off x="0" y="328823"/>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hteck 550"/>
                          <wps:cNvSpPr>
                            <a:spLocks noChangeArrowheads="1"/>
                          </wps:cNvSpPr>
                          <wps:spPr bwMode="auto">
                            <a:xfrm>
                              <a:off x="0" y="654799"/>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uppieren 551"/>
                        <wpg:cNvGrpSpPr/>
                        <wpg:grpSpPr>
                          <a:xfrm>
                            <a:off x="0" y="981456"/>
                            <a:ext cx="113063" cy="898893"/>
                            <a:chOff x="0" y="0"/>
                            <a:chExt cx="113063" cy="898893"/>
                          </a:xfrm>
                        </wpg:grpSpPr>
                        <wps:wsp>
                          <wps:cNvPr id="552" name="Rechteck 552"/>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Rechteck 553"/>
                          <wps:cNvSpPr>
                            <a:spLocks noChangeArrowheads="1"/>
                          </wps:cNvSpPr>
                          <wps:spPr bwMode="auto">
                            <a:xfrm>
                              <a:off x="0" y="401975"/>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hteck 554"/>
                          <wps:cNvSpPr>
                            <a:spLocks noChangeArrowheads="1"/>
                          </wps:cNvSpPr>
                          <wps:spPr bwMode="auto">
                            <a:xfrm>
                              <a:off x="0" y="785863"/>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03FB2CEA" id="Gruppieren 546" o:spid="_x0000_s1026" style="position:absolute;margin-left:405.1pt;margin-top:7.5pt;width:8.9pt;height:148.05pt;z-index:251978752" coordsize="1130,1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">
                <v:group id="Gruppieren 547" o:spid="_x0000_s1027" style="position:absolute;width:1130;height:7678" coordsize="1130,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hteck 548" o:spid="_x0000_s1028"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" filled="f" strokeweight=".95pt"/>
                  <v:rect id="Rechteck 549" o:spid="_x0000_s1029" style="position:absolute;top:3288;width:113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" filled="f" strokeweight=".95pt"/>
                  <v:rect id="Rechteck 550" o:spid="_x0000_s1030" style="position:absolute;top:6547;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" filled="f" strokeweight=".95pt"/>
                </v:group>
                <v:group id="Gruppieren 551" o:spid="_x0000_s1031" style="position:absolute;top:9814;width:1130;height:8989" coordsize="113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Rechteck 552" o:spid="_x0000_s1032"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" filled="f" strokeweight=".95pt"/>
                  <v:rect id="Rechteck 553" o:spid="_x0000_s1033" style="position:absolute;top:4019;width:1130;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" filled="f" strokeweight=".95pt"/>
                  <v:rect id="Rechteck 554" o:spid="_x0000_s1034" style="position:absolute;top:785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" filled="f" strokeweight=".95pt"/>
                </v:group>
              </v:group>
            </w:pict>
          </mc:Fallback>
        </mc:AlternateContent>
      </w:r>
      <w:r>
        <w:rPr>
          <w:rFonts w:cs="Times New Roman"/>
          <w:noProof/>
          <w:szCs w:val="24"/>
        </w:rPr>
        <mc:AlternateContent>
          <mc:Choice Requires="wpg">
            <w:drawing>
              <wp:anchor distT="0" distB="0" distL="114300" distR="114300" simplePos="0" relativeHeight="251972608" behindDoc="0" locked="0" layoutInCell="1" allowOverlap="1" wp14:anchorId="25941DC7" wp14:editId="4730803A">
                <wp:simplePos x="0" y="0"/>
                <wp:positionH relativeFrom="column">
                  <wp:posOffset>5789295</wp:posOffset>
                </wp:positionH>
                <wp:positionV relativeFrom="paragraph">
                  <wp:posOffset>95250</wp:posOffset>
                </wp:positionV>
                <wp:extent cx="113030" cy="1880235"/>
                <wp:effectExtent l="0" t="0" r="20320" b="24765"/>
                <wp:wrapNone/>
                <wp:docPr id="432" name="Gruppieren 432"/>
                <wp:cNvGraphicFramePr/>
                <a:graphic xmlns:a="http://schemas.openxmlformats.org/drawingml/2006/main">
                  <a:graphicData uri="http://schemas.microsoft.com/office/word/2010/wordprocessingGroup">
                    <wpg:wgp>
                      <wpg:cNvGrpSpPr/>
                      <wpg:grpSpPr>
                        <a:xfrm>
                          <a:off x="0" y="0"/>
                          <a:ext cx="113030" cy="1880235"/>
                          <a:chOff x="0" y="0"/>
                          <a:chExt cx="113063" cy="1880349"/>
                        </a:xfrm>
                      </wpg:grpSpPr>
                      <wpg:grpSp>
                        <wpg:cNvPr id="433" name="Gruppieren 433"/>
                        <wpg:cNvGrpSpPr/>
                        <wpg:grpSpPr>
                          <a:xfrm>
                            <a:off x="0" y="0"/>
                            <a:ext cx="113063" cy="767829"/>
                            <a:chOff x="0" y="0"/>
                            <a:chExt cx="113063" cy="767829"/>
                          </a:xfrm>
                        </wpg:grpSpPr>
                        <wps:wsp>
                          <wps:cNvPr id="434" name="Rechteck 434"/>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hteck 435"/>
                          <wps:cNvSpPr>
                            <a:spLocks noChangeArrowheads="1"/>
                          </wps:cNvSpPr>
                          <wps:spPr bwMode="auto">
                            <a:xfrm>
                              <a:off x="0" y="328823"/>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hteck 436"/>
                          <wps:cNvSpPr>
                            <a:spLocks noChangeArrowheads="1"/>
                          </wps:cNvSpPr>
                          <wps:spPr bwMode="auto">
                            <a:xfrm>
                              <a:off x="0" y="654799"/>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uppieren 437"/>
                        <wpg:cNvGrpSpPr/>
                        <wpg:grpSpPr>
                          <a:xfrm>
                            <a:off x="0" y="981456"/>
                            <a:ext cx="113063" cy="898893"/>
                            <a:chOff x="0" y="0"/>
                            <a:chExt cx="113063" cy="898893"/>
                          </a:xfrm>
                        </wpg:grpSpPr>
                        <wps:wsp>
                          <wps:cNvPr id="438" name="Rechteck 438"/>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hteck 439"/>
                          <wps:cNvSpPr>
                            <a:spLocks noChangeArrowheads="1"/>
                          </wps:cNvSpPr>
                          <wps:spPr bwMode="auto">
                            <a:xfrm>
                              <a:off x="0" y="401975"/>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hteck 440"/>
                          <wps:cNvSpPr>
                            <a:spLocks noChangeArrowheads="1"/>
                          </wps:cNvSpPr>
                          <wps:spPr bwMode="auto">
                            <a:xfrm>
                              <a:off x="0" y="785863"/>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441955DF" id="Gruppieren 432" o:spid="_x0000_s1026" style="position:absolute;margin-left:455.85pt;margin-top:7.5pt;width:8.9pt;height:148.05pt;z-index:251972608" coordsize="1130,1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">
                <v:group id="Gruppieren 433" o:spid="_x0000_s1027" style="position:absolute;width:1130;height:7678" coordsize="1130,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rect id="Rechteck 434" o:spid="_x0000_s1028"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" filled="f" strokeweight=".95pt"/>
                  <v:rect id="Rechteck 435" o:spid="_x0000_s1029" style="position:absolute;top:3288;width:113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" filled="f" strokeweight=".95pt"/>
                  <v:rect id="Rechteck 436" o:spid="_x0000_s1030" style="position:absolute;top:6547;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" filled="f" strokeweight=".95pt"/>
                </v:group>
                <v:group id="Gruppieren 437" o:spid="_x0000_s1031" style="position:absolute;top:9814;width:1130;height:8989" coordsize="113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rect id="Rechteck 438" o:spid="_x0000_s1032"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" filled="f" strokeweight=".95pt"/>
                  <v:rect id="Rechteck 439" o:spid="_x0000_s1033" style="position:absolute;top:4019;width:1130;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" filled="f" strokeweight=".95pt"/>
                  <v:rect id="Rechteck 440" o:spid="_x0000_s1034" style="position:absolute;top:785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" filled="f" strokeweight=".95pt"/>
                </v:group>
              </v:group>
            </w:pict>
          </mc:Fallback>
        </mc:AlternateContent>
      </w:r>
      <w:r>
        <w:rPr>
          <w:rFonts w:cs="Times New Roman"/>
          <w:noProof/>
          <w:szCs w:val="24"/>
        </w:rPr>
        <mc:AlternateContent>
          <mc:Choice Requires="wpg">
            <w:drawing>
              <wp:anchor distT="0" distB="0" distL="114300" distR="114300" simplePos="0" relativeHeight="251970560" behindDoc="0" locked="0" layoutInCell="1" allowOverlap="1" wp14:anchorId="5C818F9C" wp14:editId="109D0F67">
                <wp:simplePos x="0" y="0"/>
                <wp:positionH relativeFrom="column">
                  <wp:posOffset>1932305</wp:posOffset>
                </wp:positionH>
                <wp:positionV relativeFrom="paragraph">
                  <wp:posOffset>95250</wp:posOffset>
                </wp:positionV>
                <wp:extent cx="113063" cy="1880349"/>
                <wp:effectExtent l="0" t="0" r="20320" b="24765"/>
                <wp:wrapNone/>
                <wp:docPr id="422" name="Gruppieren 422"/>
                <wp:cNvGraphicFramePr/>
                <a:graphic xmlns:a="http://schemas.openxmlformats.org/drawingml/2006/main">
                  <a:graphicData uri="http://schemas.microsoft.com/office/word/2010/wordprocessingGroup">
                    <wpg:wgp>
                      <wpg:cNvGrpSpPr/>
                      <wpg:grpSpPr>
                        <a:xfrm>
                          <a:off x="0" y="0"/>
                          <a:ext cx="113063" cy="1880349"/>
                          <a:chOff x="0" y="0"/>
                          <a:chExt cx="113063" cy="1880349"/>
                        </a:xfrm>
                      </wpg:grpSpPr>
                      <wpg:grpSp>
                        <wpg:cNvPr id="515" name="Gruppieren 515"/>
                        <wpg:cNvGrpSpPr/>
                        <wpg:grpSpPr>
                          <a:xfrm>
                            <a:off x="0" y="0"/>
                            <a:ext cx="113063" cy="767829"/>
                            <a:chOff x="0" y="0"/>
                            <a:chExt cx="113063" cy="767829"/>
                          </a:xfrm>
                        </wpg:grpSpPr>
                        <wps:wsp>
                          <wps:cNvPr id="183" name="Rechteck 183"/>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hteck 176"/>
                          <wps:cNvSpPr>
                            <a:spLocks noChangeArrowheads="1"/>
                          </wps:cNvSpPr>
                          <wps:spPr bwMode="auto">
                            <a:xfrm>
                              <a:off x="0" y="328823"/>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hteck 169"/>
                          <wps:cNvSpPr>
                            <a:spLocks noChangeArrowheads="1"/>
                          </wps:cNvSpPr>
                          <wps:spPr bwMode="auto">
                            <a:xfrm>
                              <a:off x="0" y="654799"/>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uppieren 418"/>
                        <wpg:cNvGrpSpPr/>
                        <wpg:grpSpPr>
                          <a:xfrm>
                            <a:off x="0" y="981456"/>
                            <a:ext cx="113063" cy="898893"/>
                            <a:chOff x="0" y="0"/>
                            <a:chExt cx="113063" cy="898893"/>
                          </a:xfrm>
                        </wpg:grpSpPr>
                        <wps:wsp>
                          <wps:cNvPr id="419" name="Rechteck 419"/>
                          <wps:cNvSpPr>
                            <a:spLocks noChangeArrowheads="1"/>
                          </wps:cNvSpPr>
                          <wps:spPr bwMode="auto">
                            <a:xfrm>
                              <a:off x="33"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hteck 420"/>
                          <wps:cNvSpPr>
                            <a:spLocks noChangeArrowheads="1"/>
                          </wps:cNvSpPr>
                          <wps:spPr bwMode="auto">
                            <a:xfrm>
                              <a:off x="0" y="401975"/>
                              <a:ext cx="113030" cy="11112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hteck 421"/>
                          <wps:cNvSpPr>
                            <a:spLocks noChangeArrowheads="1"/>
                          </wps:cNvSpPr>
                          <wps:spPr bwMode="auto">
                            <a:xfrm>
                              <a:off x="0" y="785863"/>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3584F874" id="Gruppieren 422" o:spid="_x0000_s1026" style="position:absolute;margin-left:152.15pt;margin-top:7.5pt;width:8.9pt;height:148.05pt;z-index:251970560" coordsize="1130,1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">
                <v:group id="Gruppieren 515" o:spid="_x0000_s1027" style="position:absolute;width:1130;height:7678" coordsize="1130,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rect id="Rechteck 183" o:spid="_x0000_s1028"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" filled="f" strokeweight=".95pt"/>
                  <v:rect id="Rechteck 176" o:spid="_x0000_s1029" style="position:absolute;top:3288;width:113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" filled="f" strokeweight=".95pt"/>
                  <v:rect id="Rechteck 169" o:spid="_x0000_s1030" style="position:absolute;top:6547;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" filled="f" strokeweight=".95pt"/>
                </v:group>
                <v:group id="Gruppieren 418" o:spid="_x0000_s1031" style="position:absolute;top:9814;width:1130;height:8989" coordsize="113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rect id="Rechteck 419" o:spid="_x0000_s1032" style="position:absolute;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" filled="f" strokeweight=".95pt"/>
                  <v:rect id="Rechteck 420" o:spid="_x0000_s1033" style="position:absolute;top:4019;width:1130;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" filled="f" strokeweight=".95pt"/>
                  <v:rect id="Rechteck 421" o:spid="_x0000_s1034" style="position:absolute;top:785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" filled="f" strokeweight=".95pt"/>
                </v:group>
              </v:group>
            </w:pict>
          </mc:Fallback>
        </mc:AlternateContent>
      </w:r>
      <w:r w:rsidR="00DA03FE" w:rsidRPr="004A3AA3">
        <w:rPr>
          <w:rFonts w:cs="Times New Roman"/>
          <w:szCs w:val="24"/>
        </w:rPr>
        <w:t>y = 0.5x + 2</w:t>
      </w:r>
    </w:p>
    <w:p w14:paraId="7CD1E3BF" w14:textId="5ACBF140" w:rsidR="00DA03FE" w:rsidRPr="004A3AA3" w:rsidRDefault="00DA03FE" w:rsidP="00DA03FE">
      <w:pPr>
        <w:spacing w:before="220"/>
        <w:ind w:left="709"/>
        <w:rPr>
          <w:rFonts w:cs="Times New Roman"/>
          <w:szCs w:val="24"/>
        </w:rPr>
      </w:pPr>
      <w:r w:rsidRPr="004A3AA3">
        <w:rPr>
          <w:rFonts w:cs="Times New Roman"/>
          <w:szCs w:val="24"/>
        </w:rPr>
        <w:t>y = 2x</w:t>
      </w:r>
    </w:p>
    <w:p w14:paraId="1B1AFFE3" w14:textId="13142D39" w:rsidR="00DA03FE" w:rsidRPr="004A3AA3" w:rsidRDefault="00DA03FE" w:rsidP="00DA03FE">
      <w:pPr>
        <w:spacing w:before="220"/>
        <w:ind w:left="709" w:right="8856"/>
        <w:rPr>
          <w:rFonts w:cs="Times New Roman"/>
          <w:spacing w:val="-15"/>
          <w:szCs w:val="24"/>
        </w:rPr>
      </w:pPr>
      <w:r w:rsidRPr="004A3AA3">
        <w:rPr>
          <w:rFonts w:cs="Times New Roman"/>
          <w:szCs w:val="24"/>
        </w:rPr>
        <w:t xml:space="preserve">y = 2 - </w:t>
      </w:r>
      <w:r w:rsidRPr="004A3AA3">
        <w:rPr>
          <w:rFonts w:cs="Times New Roman"/>
          <w:spacing w:val="-15"/>
          <w:szCs w:val="24"/>
        </w:rPr>
        <w:t xml:space="preserve">x </w:t>
      </w:r>
    </w:p>
    <w:p w14:paraId="75D777B6" w14:textId="0DA6AEE8" w:rsidR="00DA03FE" w:rsidRPr="004A3AA3" w:rsidRDefault="00DA03FE" w:rsidP="00DA03FE">
      <w:pPr>
        <w:spacing w:before="220"/>
        <w:ind w:left="709" w:right="8856"/>
        <w:rPr>
          <w:rFonts w:cs="Times New Roman"/>
          <w:szCs w:val="24"/>
        </w:rPr>
      </w:pPr>
      <w:r w:rsidRPr="004A3AA3">
        <w:rPr>
          <w:rFonts w:cs="Times New Roman"/>
          <w:szCs w:val="24"/>
        </w:rPr>
        <w:t>y =</w:t>
      </w:r>
      <w:r w:rsidRPr="004A3AA3">
        <w:rPr>
          <w:rFonts w:cs="Times New Roman"/>
          <w:spacing w:val="-2"/>
          <w:szCs w:val="24"/>
        </w:rPr>
        <w:t xml:space="preserve"> </w:t>
      </w:r>
      <w:r w:rsidRPr="004A3AA3">
        <w:rPr>
          <w:rFonts w:cs="Times New Roman"/>
          <w:szCs w:val="24"/>
        </w:rPr>
        <w:t>x</w:t>
      </w:r>
      <w:r w:rsidRPr="004A3AA3">
        <w:rPr>
          <w:rFonts w:cs="Times New Roman"/>
          <w:szCs w:val="24"/>
          <w:vertAlign w:val="superscript"/>
        </w:rPr>
        <w:t>2</w:t>
      </w:r>
    </w:p>
    <w:p w14:paraId="66186F8F" w14:textId="64459D73" w:rsidR="00DA03FE" w:rsidRPr="004A3AA3" w:rsidRDefault="00DA03FE" w:rsidP="00DA03FE">
      <w:pPr>
        <w:spacing w:before="220"/>
        <w:ind w:left="709" w:right="8856"/>
        <w:rPr>
          <w:rFonts w:cs="Times New Roman"/>
        </w:rPr>
      </w:pPr>
      <w:r w:rsidRPr="004A3AA3">
        <w:rPr>
          <w:rFonts w:cs="Times New Roman"/>
          <w:szCs w:val="24"/>
        </w:rPr>
        <w:t>y =</w:t>
      </w:r>
      <w:r w:rsidRPr="004A3AA3">
        <w:rPr>
          <w:rFonts w:cs="Times New Roman"/>
        </w:rPr>
        <w:t xml:space="preserve"> </w:t>
      </w:r>
      <m:oMath>
        <m:f>
          <m:fPr>
            <m:ctrlPr>
              <w:rPr>
                <w:rFonts w:ascii="Cambria Math" w:hAnsi="Cambria Math" w:cs="Times New Roman"/>
                <w:i/>
                <w:sz w:val="28"/>
                <w:szCs w:val="24"/>
              </w:rPr>
            </m:ctrlPr>
          </m:fPr>
          <m:num>
            <m:r>
              <m:rPr>
                <m:nor/>
              </m:rPr>
              <w:rPr>
                <w:rFonts w:cs="Times New Roman"/>
                <w:sz w:val="28"/>
                <w:szCs w:val="24"/>
              </w:rPr>
              <m:t>1</m:t>
            </m:r>
          </m:num>
          <m:den>
            <m:r>
              <m:rPr>
                <m:nor/>
              </m:rPr>
              <w:rPr>
                <w:rFonts w:cs="Times New Roman"/>
                <w:sz w:val="28"/>
                <w:szCs w:val="24"/>
              </w:rPr>
              <m:t>x</m:t>
            </m:r>
          </m:den>
        </m:f>
      </m:oMath>
    </w:p>
    <w:p w14:paraId="527CB743" w14:textId="1AB26026" w:rsidR="00DA03FE" w:rsidRPr="004A3AA3" w:rsidRDefault="00DA03FE" w:rsidP="00DA03FE">
      <w:pPr>
        <w:spacing w:before="220"/>
        <w:ind w:left="709"/>
        <w:rPr>
          <w:rFonts w:cs="Times New Roman"/>
        </w:rPr>
      </w:pPr>
      <w:r w:rsidRPr="004A3AA3">
        <w:rPr>
          <w:rFonts w:cs="Times New Roman"/>
        </w:rPr>
        <w:t>y =</w:t>
      </w:r>
      <w:r w:rsidRPr="004A3AA3">
        <w:rPr>
          <w:rFonts w:cs="Times New Roman"/>
          <w:spacing w:val="-2"/>
        </w:rPr>
        <w:t xml:space="preserve"> </w:t>
      </w:r>
      <w:r w:rsidRPr="004A3AA3">
        <w:rPr>
          <w:rFonts w:cs="Times New Roman"/>
        </w:rPr>
        <w:t>2</w:t>
      </w:r>
      <w:r w:rsidRPr="004A3AA3">
        <w:rPr>
          <w:rFonts w:cs="Times New Roman"/>
          <w:vertAlign w:val="superscript"/>
        </w:rPr>
        <w:t>x</w:t>
      </w:r>
    </w:p>
    <w:p w14:paraId="5FC9638F" w14:textId="4BFD4588" w:rsidR="00DA03FE" w:rsidRPr="00217EE1" w:rsidRDefault="00217EE1" w:rsidP="00217EE1">
      <w:pPr>
        <w:spacing w:before="0" w:after="200" w:line="276" w:lineRule="auto"/>
        <w:rPr>
          <w:rFonts w:cs="Times New Roman"/>
          <w:b/>
          <w:bCs/>
          <w:color w:val="000000" w:themeColor="text1"/>
          <w:szCs w:val="24"/>
        </w:rPr>
      </w:pPr>
      <w:r>
        <w:rPr>
          <w:rFonts w:cs="Times New Roman"/>
          <w:b/>
          <w:bCs/>
          <w:color w:val="0070C0"/>
          <w:szCs w:val="24"/>
        </w:rPr>
        <w:br w:type="page"/>
      </w:r>
    </w:p>
    <w:p w14:paraId="0D8180AB" w14:textId="682735F2" w:rsidR="00DA03FE" w:rsidRPr="00C925FD" w:rsidRDefault="00DA03FE" w:rsidP="00C925FD">
      <w:pPr>
        <w:pStyle w:val="berschrift3"/>
      </w:pPr>
      <w:r>
        <w:t>Algebra t</w:t>
      </w:r>
      <w:r w:rsidRPr="00320C03">
        <w:t>ask</w:t>
      </w:r>
      <w:r w:rsidRPr="00EB71AB">
        <w:t xml:space="preserve"> 6: </w:t>
      </w:r>
      <w:r>
        <w:t>“</w:t>
      </w:r>
      <w:r w:rsidRPr="00EB71AB">
        <w:t>Bacteria</w:t>
      </w:r>
      <w:r>
        <w:t>”</w:t>
      </w:r>
    </w:p>
    <w:p w14:paraId="3C31E4C2" w14:textId="77777777" w:rsidR="00DA03FE" w:rsidRPr="00C925FD" w:rsidRDefault="00DA03FE" w:rsidP="00D84684">
      <w:pPr>
        <w:spacing w:before="240"/>
        <w:ind w:left="567"/>
        <w:rPr>
          <w:rFonts w:cs="Times New Roman"/>
          <w:b/>
          <w:szCs w:val="24"/>
        </w:rPr>
      </w:pPr>
      <w:r w:rsidRPr="00C925FD">
        <w:rPr>
          <w:rFonts w:cs="Times New Roman"/>
          <w:b/>
          <w:szCs w:val="24"/>
        </w:rPr>
        <w:t>Bacteria</w:t>
      </w:r>
    </w:p>
    <w:p w14:paraId="6121A8A3" w14:textId="77777777" w:rsidR="00DA03FE" w:rsidRPr="004A3AA3" w:rsidRDefault="00DA03FE" w:rsidP="00D84684">
      <w:pPr>
        <w:pStyle w:val="Textkrper"/>
        <w:spacing w:before="157" w:line="286" w:lineRule="auto"/>
        <w:ind w:left="567" w:right="703"/>
        <w:rPr>
          <w:rFonts w:ascii="Times New Roman" w:hAnsi="Times New Roman" w:cs="Times New Roman"/>
          <w:sz w:val="24"/>
          <w:szCs w:val="24"/>
          <w:lang w:val="en-US"/>
        </w:rPr>
      </w:pPr>
      <w:r w:rsidRPr="004A3AA3">
        <w:rPr>
          <w:rFonts w:ascii="Times New Roman" w:hAnsi="Times New Roman" w:cs="Times New Roman"/>
          <w:sz w:val="24"/>
          <w:szCs w:val="24"/>
          <w:lang w:val="en-US"/>
        </w:rPr>
        <w:t>Under favorable conditions, bacteria multiply quite rapidly. Assuming the number of bacteria doubles every 2 hours:</w:t>
      </w:r>
    </w:p>
    <w:p w14:paraId="76D4A405" w14:textId="30EEBA94" w:rsidR="00DA03FE" w:rsidRPr="00F83A7D" w:rsidRDefault="00DA03FE" w:rsidP="00F83A7D">
      <w:pPr>
        <w:spacing w:before="116" w:line="285" w:lineRule="auto"/>
        <w:ind w:left="567" w:right="886"/>
        <w:rPr>
          <w:rFonts w:cs="Times New Roman"/>
          <w:b/>
          <w:szCs w:val="24"/>
        </w:rPr>
      </w:pPr>
      <w:r w:rsidRPr="004A3AA3">
        <w:rPr>
          <w:rFonts w:cs="Times New Roman"/>
          <w:b/>
          <w:szCs w:val="24"/>
        </w:rPr>
        <w:t>How many bacteria can be produced from a single bacterium in a day?</w:t>
      </w:r>
    </w:p>
    <w:p w14:paraId="56A5451B" w14:textId="46D031EB" w:rsidR="00DA03FE" w:rsidRPr="004A3AA3" w:rsidRDefault="00217EE1" w:rsidP="00DA03FE">
      <w:pPr>
        <w:spacing w:before="90"/>
        <w:ind w:left="1480"/>
      </w:pPr>
      <w:r w:rsidRPr="004A3AA3">
        <w:rPr>
          <w:rFonts w:cs="Times New Roman"/>
          <w:noProof/>
          <w:szCs w:val="24"/>
        </w:rPr>
        <mc:AlternateContent>
          <mc:Choice Requires="wpg">
            <w:drawing>
              <wp:anchor distT="0" distB="0" distL="114300" distR="114300" simplePos="0" relativeHeight="251984896" behindDoc="0" locked="0" layoutInCell="1" allowOverlap="1" wp14:anchorId="1EB3B809" wp14:editId="6E0380C2">
                <wp:simplePos x="0" y="0"/>
                <wp:positionH relativeFrom="column">
                  <wp:posOffset>2692400</wp:posOffset>
                </wp:positionH>
                <wp:positionV relativeFrom="paragraph">
                  <wp:posOffset>97155</wp:posOffset>
                </wp:positionV>
                <wp:extent cx="113030" cy="1424305"/>
                <wp:effectExtent l="0" t="0" r="20320" b="23495"/>
                <wp:wrapNone/>
                <wp:docPr id="698" name="Gruppieren 698"/>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699" name="Rechteck 699"/>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Rechteck 700"/>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Rechteck 701"/>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Rechteck 702"/>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Rechteck 703"/>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6775129" id="Gruppieren 698" o:spid="_x0000_s1026" style="position:absolute;margin-left:212pt;margin-top:7.65pt;width:8.9pt;height:112.15pt;z-index:251984896"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">
                <v:rect id="Rechteck 699"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" filled="f" strokeweight=".95pt"/>
                <v:rect id="Rechteck 700"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" filled="f" strokeweight=".95pt"/>
                <v:rect id="Rechteck 701"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" filled="f" strokeweight=".95pt"/>
                <v:rect id="Rechteck 702"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" filled="f" strokeweight=".95pt"/>
                <v:rect id="Rechteck 703"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" filled="f" strokeweight=".95pt"/>
              </v:group>
            </w:pict>
          </mc:Fallback>
        </mc:AlternateContent>
      </w:r>
      <w:r w:rsidR="00DA03FE" w:rsidRPr="004A3AA3">
        <w:t>12</w:t>
      </w:r>
    </w:p>
    <w:p w14:paraId="1D590F3A" w14:textId="54342026" w:rsidR="00DA03FE" w:rsidRPr="004A3AA3" w:rsidRDefault="00DA03FE" w:rsidP="00DA03FE">
      <w:pPr>
        <w:spacing w:before="156"/>
        <w:ind w:left="1480"/>
      </w:pPr>
      <w:r w:rsidRPr="004A3AA3">
        <w:t>24</w:t>
      </w:r>
    </w:p>
    <w:p w14:paraId="7CA9E58E" w14:textId="4C652F95" w:rsidR="00DA03FE" w:rsidRPr="004A3AA3" w:rsidRDefault="00DA03FE" w:rsidP="00DA03FE">
      <w:pPr>
        <w:spacing w:before="156"/>
        <w:ind w:left="1480"/>
      </w:pPr>
      <w:r w:rsidRPr="004A3AA3">
        <w:t>512</w:t>
      </w:r>
    </w:p>
    <w:p w14:paraId="1CD86F5A" w14:textId="523542D5" w:rsidR="00DA03FE" w:rsidRPr="004A3AA3" w:rsidRDefault="00DA03FE" w:rsidP="00DA03FE">
      <w:pPr>
        <w:spacing w:before="156"/>
        <w:ind w:left="1480"/>
      </w:pPr>
      <w:r w:rsidRPr="004A3AA3">
        <w:t>1</w:t>
      </w:r>
      <w:r>
        <w:t>,</w:t>
      </w:r>
      <w:r w:rsidRPr="004A3AA3">
        <w:t>024</w:t>
      </w:r>
    </w:p>
    <w:p w14:paraId="17094720" w14:textId="51788094" w:rsidR="00DA03FE" w:rsidRPr="00F83A7D" w:rsidRDefault="00DA03FE" w:rsidP="00F83A7D">
      <w:pPr>
        <w:spacing w:before="156"/>
        <w:ind w:left="1480"/>
      </w:pPr>
      <w:r w:rsidRPr="004A3AA3">
        <w:t>4</w:t>
      </w:r>
      <w:r>
        <w:t>,</w:t>
      </w:r>
      <w:r w:rsidRPr="004A3AA3">
        <w:t>096</w:t>
      </w:r>
    </w:p>
    <w:p w14:paraId="59FA57E3" w14:textId="77777777" w:rsidR="00DA03FE" w:rsidRPr="004A3AA3" w:rsidRDefault="00DA03FE" w:rsidP="00DA03FE">
      <w:pPr>
        <w:rPr>
          <w:rFonts w:cs="Times New Roman"/>
          <w:b/>
          <w:bCs/>
          <w:szCs w:val="24"/>
        </w:rPr>
      </w:pPr>
      <w:r w:rsidRPr="004A3AA3">
        <w:rPr>
          <w:rFonts w:cs="Times New Roman"/>
          <w:szCs w:val="24"/>
        </w:rPr>
        <w:br w:type="page"/>
      </w:r>
    </w:p>
    <w:p w14:paraId="5210092B" w14:textId="4B301DEE" w:rsidR="00DA03FE" w:rsidRPr="00C925FD" w:rsidRDefault="00DA03FE" w:rsidP="001C1F48">
      <w:pPr>
        <w:pStyle w:val="berschrift2"/>
      </w:pPr>
      <w:r w:rsidRPr="0093114A">
        <w:t>Arithmetics (8 items)</w:t>
      </w:r>
    </w:p>
    <w:p w14:paraId="4D58EFB1" w14:textId="254C7AF5" w:rsidR="00DA03FE" w:rsidRPr="00C925FD" w:rsidRDefault="00DA03FE" w:rsidP="001C1F48">
      <w:pPr>
        <w:pStyle w:val="berschrift3"/>
      </w:pPr>
      <w:r>
        <w:t>Arithmetics t</w:t>
      </w:r>
      <w:r w:rsidRPr="00320C03">
        <w:t>ask</w:t>
      </w:r>
      <w:r w:rsidRPr="00297F42">
        <w:t xml:space="preserve"> 1: </w:t>
      </w:r>
      <w:r>
        <w:t>“</w:t>
      </w:r>
      <w:r w:rsidRPr="00297F42">
        <w:t>Market garden</w:t>
      </w:r>
      <w:r>
        <w:t>”</w:t>
      </w:r>
    </w:p>
    <w:p w14:paraId="67F027C0" w14:textId="77777777" w:rsidR="00DA03FE" w:rsidRPr="00C925FD" w:rsidRDefault="00DA03FE" w:rsidP="00D84684">
      <w:pPr>
        <w:spacing w:before="240"/>
        <w:ind w:left="567"/>
        <w:rPr>
          <w:rFonts w:cs="Times New Roman"/>
          <w:b/>
          <w:szCs w:val="20"/>
        </w:rPr>
      </w:pPr>
      <w:r w:rsidRPr="00C925FD">
        <w:rPr>
          <w:rFonts w:cs="Times New Roman"/>
          <w:b/>
          <w:szCs w:val="20"/>
        </w:rPr>
        <w:t>Market garden</w:t>
      </w:r>
    </w:p>
    <w:p w14:paraId="0331D169" w14:textId="77777777" w:rsidR="00DA03FE" w:rsidRPr="004A3AA3" w:rsidRDefault="00DA03FE" w:rsidP="00D84684">
      <w:pPr>
        <w:spacing w:before="240" w:after="0"/>
        <w:ind w:left="567"/>
        <w:rPr>
          <w:rFonts w:eastAsia="Arial" w:cs="Times New Roman"/>
          <w:szCs w:val="24"/>
        </w:rPr>
      </w:pPr>
      <w:r w:rsidRPr="004A3AA3">
        <w:rPr>
          <w:rFonts w:eastAsia="Arial" w:cs="Times New Roman"/>
          <w:szCs w:val="24"/>
        </w:rPr>
        <w:t>In a market gardening business, you can expect to make big losses.</w:t>
      </w:r>
    </w:p>
    <w:p w14:paraId="293B68C3" w14:textId="77777777" w:rsidR="00DA03FE" w:rsidRPr="004A3AA3" w:rsidRDefault="00DA03FE" w:rsidP="00D84684">
      <w:pPr>
        <w:ind w:left="567"/>
        <w:rPr>
          <w:rFonts w:eastAsia="Arial" w:cs="Times New Roman"/>
          <w:szCs w:val="24"/>
        </w:rPr>
      </w:pPr>
      <w:r w:rsidRPr="004A3AA3">
        <w:rPr>
          <w:rFonts w:eastAsia="Arial" w:cs="Times New Roman"/>
          <w:szCs w:val="24"/>
        </w:rPr>
        <w:t>The gardener needs 600 plants.</w:t>
      </w:r>
    </w:p>
    <w:p w14:paraId="0701C202" w14:textId="21185C9F" w:rsidR="00DA03FE" w:rsidRPr="00F83A7D" w:rsidRDefault="00DA03FE" w:rsidP="00F83A7D">
      <w:pPr>
        <w:pStyle w:val="Textkrper"/>
        <w:spacing w:before="151" w:after="240"/>
        <w:ind w:left="567"/>
        <w:rPr>
          <w:rFonts w:ascii="Times New Roman" w:eastAsiaTheme="minorHAnsi" w:hAnsi="Times New Roman" w:cs="Times New Roman"/>
          <w:b/>
          <w:sz w:val="24"/>
          <w:szCs w:val="24"/>
          <w:lang w:val="en-US"/>
        </w:rPr>
      </w:pPr>
      <w:r w:rsidRPr="004A3AA3">
        <w:rPr>
          <w:rFonts w:ascii="Times New Roman" w:eastAsiaTheme="minorHAnsi" w:hAnsi="Times New Roman" w:cs="Times New Roman"/>
          <w:b/>
          <w:sz w:val="24"/>
          <w:szCs w:val="24"/>
          <w:lang w:val="en-US"/>
        </w:rPr>
        <w:t>How many plants must be planted if only 60% of all plants survive?</w:t>
      </w:r>
    </w:p>
    <w:p w14:paraId="697C7BD9" w14:textId="3EA60778" w:rsidR="00DA03FE" w:rsidRPr="004A3AA3" w:rsidRDefault="00DB7038" w:rsidP="00DA03FE">
      <w:pPr>
        <w:spacing w:before="90"/>
        <w:ind w:left="1463"/>
      </w:pPr>
      <w:r w:rsidRPr="004A3AA3">
        <w:rPr>
          <w:rFonts w:cs="Times New Roman"/>
          <w:noProof/>
          <w:szCs w:val="24"/>
        </w:rPr>
        <mc:AlternateContent>
          <mc:Choice Requires="wpg">
            <w:drawing>
              <wp:anchor distT="0" distB="0" distL="114300" distR="114300" simplePos="0" relativeHeight="251997184" behindDoc="0" locked="0" layoutInCell="1" allowOverlap="1" wp14:anchorId="4A94A393" wp14:editId="4BEBACC2">
                <wp:simplePos x="0" y="0"/>
                <wp:positionH relativeFrom="column">
                  <wp:posOffset>2594187</wp:posOffset>
                </wp:positionH>
                <wp:positionV relativeFrom="paragraph">
                  <wp:posOffset>31750</wp:posOffset>
                </wp:positionV>
                <wp:extent cx="113030" cy="1424305"/>
                <wp:effectExtent l="0" t="0" r="20320" b="23495"/>
                <wp:wrapNone/>
                <wp:docPr id="731" name="Gruppieren 731"/>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732" name="Rechteck 732"/>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Rechteck 733"/>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Rechteck 734"/>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Rechteck 735"/>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hteck 736"/>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5FBD224" id="Gruppieren 731" o:spid="_x0000_s1026" style="position:absolute;margin-left:204.25pt;margin-top:2.5pt;width:8.9pt;height:112.15pt;z-index:251997184"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">
                <v:rect id="Rechteck 732"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" filled="f" strokeweight=".95pt"/>
                <v:rect id="Rechteck 733"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" filled="f" strokeweight=".95pt"/>
                <v:rect id="Rechteck 734"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" filled="f" strokeweight=".95pt"/>
                <v:rect id="Rechteck 735"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" filled="f" strokeweight=".95pt"/>
                <v:rect id="Rechteck 736"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" filled="f" strokeweight=".95pt"/>
              </v:group>
            </w:pict>
          </mc:Fallback>
        </mc:AlternateContent>
      </w:r>
      <w:r w:rsidR="00DA03FE" w:rsidRPr="004A3AA3">
        <w:t>240</w:t>
      </w:r>
    </w:p>
    <w:p w14:paraId="67A82BB7" w14:textId="374A4EC2" w:rsidR="00DA03FE" w:rsidRPr="004A3AA3" w:rsidRDefault="00DA03FE" w:rsidP="00DA03FE">
      <w:pPr>
        <w:spacing w:before="156"/>
        <w:ind w:left="1465"/>
      </w:pPr>
      <w:r w:rsidRPr="004A3AA3">
        <w:t>360</w:t>
      </w:r>
    </w:p>
    <w:p w14:paraId="39A1FD4C" w14:textId="020E2AA9" w:rsidR="00DA03FE" w:rsidRPr="004A3AA3" w:rsidRDefault="00DA03FE" w:rsidP="00DA03FE">
      <w:pPr>
        <w:spacing w:before="156"/>
        <w:ind w:left="1465"/>
      </w:pPr>
      <w:r w:rsidRPr="004A3AA3">
        <w:t>840</w:t>
      </w:r>
    </w:p>
    <w:p w14:paraId="167F2314" w14:textId="571AF796" w:rsidR="00DA03FE" w:rsidRPr="004A3AA3" w:rsidRDefault="00DA03FE" w:rsidP="00DA03FE">
      <w:pPr>
        <w:spacing w:before="156"/>
        <w:ind w:left="1465"/>
      </w:pPr>
      <w:r w:rsidRPr="004A3AA3">
        <w:t>960</w:t>
      </w:r>
    </w:p>
    <w:p w14:paraId="26718145" w14:textId="24C698B7" w:rsidR="00DA03FE" w:rsidRPr="004A3AA3" w:rsidRDefault="00DA03FE" w:rsidP="00DA03FE">
      <w:pPr>
        <w:spacing w:before="156"/>
        <w:ind w:left="1465"/>
      </w:pPr>
      <w:r w:rsidRPr="004A3AA3">
        <w:t>1</w:t>
      </w:r>
      <w:r>
        <w:t>,</w:t>
      </w:r>
      <w:r w:rsidRPr="004A3AA3">
        <w:t>000</w:t>
      </w:r>
    </w:p>
    <w:p w14:paraId="4C351C0E" w14:textId="77777777" w:rsidR="00DA03FE" w:rsidRPr="004A3AA3" w:rsidRDefault="00DA03FE" w:rsidP="00DA03FE">
      <w:pPr>
        <w:rPr>
          <w:rFonts w:cs="Times New Roman"/>
          <w:szCs w:val="24"/>
        </w:rPr>
      </w:pPr>
    </w:p>
    <w:p w14:paraId="16DADC6B" w14:textId="0FF91073" w:rsidR="00DA03FE" w:rsidRPr="001C1F48" w:rsidRDefault="00DA03FE" w:rsidP="001C1F48">
      <w:pPr>
        <w:pStyle w:val="berschrift3"/>
      </w:pPr>
      <w:r>
        <w:t>Arithmetics t</w:t>
      </w:r>
      <w:r w:rsidRPr="00320C03">
        <w:t>ask</w:t>
      </w:r>
      <w:r w:rsidRPr="00297F42">
        <w:t xml:space="preserve"> 2: </w:t>
      </w:r>
      <w:r>
        <w:t>“</w:t>
      </w:r>
      <w:r w:rsidRPr="00297F42">
        <w:t>Numbers</w:t>
      </w:r>
      <w:r>
        <w:t>”</w:t>
      </w:r>
    </w:p>
    <w:p w14:paraId="6546BC80" w14:textId="77777777" w:rsidR="00DA03FE" w:rsidRPr="001C1F48" w:rsidRDefault="00DA03FE" w:rsidP="00D84684">
      <w:pPr>
        <w:spacing w:before="240"/>
        <w:ind w:left="567"/>
        <w:rPr>
          <w:rFonts w:cs="Times New Roman"/>
          <w:b/>
          <w:szCs w:val="20"/>
        </w:rPr>
      </w:pPr>
      <w:r w:rsidRPr="001C1F48">
        <w:rPr>
          <w:rFonts w:cs="Times New Roman"/>
          <w:b/>
          <w:szCs w:val="20"/>
        </w:rPr>
        <w:t>Numbers</w:t>
      </w:r>
    </w:p>
    <w:p w14:paraId="65BA6D37" w14:textId="77777777" w:rsidR="00DA03FE" w:rsidRPr="0093114A" w:rsidRDefault="00DA03FE" w:rsidP="00DA03FE">
      <w:pPr>
        <w:pStyle w:val="Textkrper"/>
        <w:spacing w:before="151"/>
        <w:ind w:left="567"/>
        <w:rPr>
          <w:rFonts w:ascii="Times New Roman" w:hAnsi="Times New Roman" w:cs="Times New Roman"/>
          <w:b/>
          <w:bCs/>
          <w:sz w:val="24"/>
          <w:szCs w:val="24"/>
          <w:lang w:val="en-US"/>
        </w:rPr>
      </w:pPr>
      <w:r w:rsidRPr="0093114A">
        <w:rPr>
          <w:rFonts w:ascii="Times New Roman" w:hAnsi="Times New Roman" w:cs="Times New Roman"/>
          <w:b/>
          <w:bCs/>
          <w:sz w:val="24"/>
          <w:szCs w:val="24"/>
          <w:lang w:val="en-US"/>
        </w:rPr>
        <w:t>To which number do you have to add 6,345 to get 8,567?</w:t>
      </w:r>
    </w:p>
    <w:p w14:paraId="689F53E1" w14:textId="3EC9BDEF" w:rsidR="00DA03FE" w:rsidRPr="00F83A7D" w:rsidRDefault="00DA03FE" w:rsidP="00F83A7D">
      <w:pPr>
        <w:spacing w:before="151"/>
        <w:ind w:left="567"/>
        <w:rPr>
          <w:rFonts w:cs="Times New Roman"/>
          <w:szCs w:val="24"/>
        </w:rPr>
      </w:pPr>
      <w:r w:rsidRPr="004A3AA3">
        <w:rPr>
          <w:rFonts w:eastAsia="Arial" w:cs="Times New Roman"/>
          <w:szCs w:val="24"/>
        </w:rPr>
        <w:t>Mark the correct answer with a cross.</w:t>
      </w:r>
    </w:p>
    <w:p w14:paraId="4361DC9E" w14:textId="5C8848DF" w:rsidR="00DA03FE" w:rsidRPr="004A3AA3" w:rsidRDefault="00DB7038" w:rsidP="00DA03FE">
      <w:pPr>
        <w:ind w:left="1480"/>
      </w:pPr>
      <w:r w:rsidRPr="004A3AA3">
        <w:rPr>
          <w:rFonts w:cs="Times New Roman"/>
          <w:noProof/>
          <w:szCs w:val="24"/>
        </w:rPr>
        <mc:AlternateContent>
          <mc:Choice Requires="wpg">
            <w:drawing>
              <wp:anchor distT="0" distB="0" distL="114300" distR="114300" simplePos="0" relativeHeight="251999232" behindDoc="0" locked="0" layoutInCell="1" allowOverlap="1" wp14:anchorId="085DAA40" wp14:editId="40F756FA">
                <wp:simplePos x="0" y="0"/>
                <wp:positionH relativeFrom="column">
                  <wp:posOffset>2590800</wp:posOffset>
                </wp:positionH>
                <wp:positionV relativeFrom="paragraph">
                  <wp:posOffset>29633</wp:posOffset>
                </wp:positionV>
                <wp:extent cx="113030" cy="1097373"/>
                <wp:effectExtent l="0" t="0" r="20320" b="26670"/>
                <wp:wrapNone/>
                <wp:docPr id="737" name="Gruppieren 737"/>
                <wp:cNvGraphicFramePr/>
                <a:graphic xmlns:a="http://schemas.openxmlformats.org/drawingml/2006/main">
                  <a:graphicData uri="http://schemas.microsoft.com/office/word/2010/wordprocessingGroup">
                    <wpg:wgp>
                      <wpg:cNvGrpSpPr/>
                      <wpg:grpSpPr>
                        <a:xfrm>
                          <a:off x="0" y="0"/>
                          <a:ext cx="113030" cy="1097373"/>
                          <a:chOff x="0" y="0"/>
                          <a:chExt cx="113030" cy="1097687"/>
                        </a:xfrm>
                      </wpg:grpSpPr>
                      <wps:wsp>
                        <wps:cNvPr id="738" name="Rechteck 738"/>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Rechteck 739"/>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Rechteck 740"/>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Rechteck 741"/>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1A149E6" id="Gruppieren 737" o:spid="_x0000_s1026" style="position:absolute;margin-left:204pt;margin-top:2.35pt;width:8.9pt;height:86.4pt;z-index:251999232;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">
                <v:rect id="Rechteck 738"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" filled="f" strokeweight=".95pt"/>
                <v:rect id="Rechteck 739"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" filled="f" strokeweight=".95pt"/>
                <v:rect id="Rechteck 740"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" filled="f" strokeweight=".95pt"/>
                <v:rect id="Rechteck 741"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" filled="f" strokeweight=".95pt"/>
              </v:group>
            </w:pict>
          </mc:Fallback>
        </mc:AlternateContent>
      </w:r>
      <w:r w:rsidR="00DA03FE" w:rsidRPr="004A3AA3">
        <w:t>2</w:t>
      </w:r>
      <w:r w:rsidR="00DA03FE">
        <w:t>,</w:t>
      </w:r>
      <w:r w:rsidR="00DA03FE" w:rsidRPr="004A3AA3">
        <w:t>023</w:t>
      </w:r>
    </w:p>
    <w:p w14:paraId="1C59793C" w14:textId="644C158D" w:rsidR="00DA03FE" w:rsidRPr="004A3AA3" w:rsidRDefault="00DA03FE" w:rsidP="00DA03FE">
      <w:pPr>
        <w:spacing w:before="157"/>
        <w:ind w:left="1480"/>
      </w:pPr>
      <w:r w:rsidRPr="004A3AA3">
        <w:t>2</w:t>
      </w:r>
      <w:r>
        <w:t>,</w:t>
      </w:r>
      <w:r w:rsidRPr="004A3AA3">
        <w:t>222</w:t>
      </w:r>
    </w:p>
    <w:p w14:paraId="2F8CB27D" w14:textId="55E3AEDE" w:rsidR="00DA03FE" w:rsidRPr="004A3AA3" w:rsidRDefault="00DA03FE" w:rsidP="00DA03FE">
      <w:pPr>
        <w:spacing w:before="156"/>
        <w:ind w:left="1480"/>
      </w:pPr>
      <w:r w:rsidRPr="004A3AA3">
        <w:t>1</w:t>
      </w:r>
      <w:r>
        <w:t>,</w:t>
      </w:r>
      <w:r w:rsidRPr="004A3AA3">
        <w:t>987</w:t>
      </w:r>
    </w:p>
    <w:p w14:paraId="43A82806" w14:textId="1AB86307" w:rsidR="00DA03FE" w:rsidRPr="004A3AA3" w:rsidRDefault="00DA03FE" w:rsidP="00DA03FE">
      <w:pPr>
        <w:spacing w:before="156"/>
        <w:ind w:left="1480"/>
      </w:pPr>
      <w:r w:rsidRPr="004A3AA3">
        <w:t>14</w:t>
      </w:r>
      <w:r>
        <w:t>,</w:t>
      </w:r>
      <w:r w:rsidRPr="004A3AA3">
        <w:t>912</w:t>
      </w:r>
    </w:p>
    <w:p w14:paraId="69CC91E9" w14:textId="68069705" w:rsidR="00DA03FE" w:rsidRDefault="00F83A7D" w:rsidP="00F83A7D">
      <w:pPr>
        <w:spacing w:before="0" w:after="200" w:line="276" w:lineRule="auto"/>
        <w:rPr>
          <w:rFonts w:cs="Times New Roman"/>
          <w:szCs w:val="24"/>
        </w:rPr>
      </w:pPr>
      <w:r>
        <w:rPr>
          <w:rFonts w:cs="Times New Roman"/>
          <w:szCs w:val="24"/>
        </w:rPr>
        <w:br w:type="page"/>
      </w:r>
    </w:p>
    <w:p w14:paraId="4BC4859D" w14:textId="60F8CF36" w:rsidR="00DA03FE" w:rsidRPr="001C1F48" w:rsidRDefault="00DA03FE" w:rsidP="001C1F48">
      <w:pPr>
        <w:pStyle w:val="berschrift3"/>
      </w:pPr>
      <w:r>
        <w:t>Arithmetics t</w:t>
      </w:r>
      <w:r w:rsidRPr="00320C03">
        <w:t>ask</w:t>
      </w:r>
      <w:r w:rsidRPr="00297F42">
        <w:t xml:space="preserve"> 3: </w:t>
      </w:r>
      <w:r>
        <w:t>“</w:t>
      </w:r>
      <w:r w:rsidRPr="00297F42">
        <w:t>Sum of the digits</w:t>
      </w:r>
      <w:r>
        <w:t>”</w:t>
      </w:r>
    </w:p>
    <w:p w14:paraId="4D46B77E" w14:textId="77777777" w:rsidR="00DA03FE" w:rsidRPr="001C1F48" w:rsidRDefault="00DA03FE" w:rsidP="00D84684">
      <w:pPr>
        <w:spacing w:before="240"/>
        <w:ind w:left="567"/>
        <w:rPr>
          <w:rFonts w:cs="Times New Roman"/>
          <w:b/>
          <w:szCs w:val="24"/>
        </w:rPr>
      </w:pPr>
      <w:r w:rsidRPr="001C1F48">
        <w:rPr>
          <w:rFonts w:cs="Times New Roman"/>
          <w:b/>
          <w:szCs w:val="24"/>
        </w:rPr>
        <w:t>Sum of the digits</w:t>
      </w:r>
    </w:p>
    <w:p w14:paraId="2CFA4659" w14:textId="77777777" w:rsidR="00DA03FE" w:rsidRPr="004A3AA3" w:rsidRDefault="00DA03FE" w:rsidP="00DA03FE">
      <w:pPr>
        <w:pStyle w:val="Textkrper"/>
        <w:spacing w:before="151"/>
        <w:ind w:left="567" w:right="2978"/>
        <w:rPr>
          <w:rFonts w:ascii="Times New Roman" w:hAnsi="Times New Roman" w:cs="Times New Roman"/>
          <w:sz w:val="24"/>
          <w:szCs w:val="24"/>
          <w:lang w:val="en-US"/>
        </w:rPr>
      </w:pPr>
      <w:r w:rsidRPr="004A3AA3">
        <w:rPr>
          <w:rFonts w:ascii="Times New Roman" w:hAnsi="Times New Roman" w:cs="Times New Roman"/>
          <w:sz w:val="24"/>
          <w:szCs w:val="24"/>
          <w:lang w:val="en-US"/>
        </w:rPr>
        <w:t xml:space="preserve">The sum </w:t>
      </w:r>
      <w:r>
        <w:rPr>
          <w:rFonts w:ascii="Times New Roman" w:hAnsi="Times New Roman" w:cs="Times New Roman"/>
          <w:sz w:val="24"/>
          <w:szCs w:val="24"/>
          <w:lang w:val="en-US"/>
        </w:rPr>
        <w:t xml:space="preserve">of the digits </w:t>
      </w:r>
      <w:r w:rsidRPr="004A3AA3">
        <w:rPr>
          <w:rFonts w:ascii="Times New Roman" w:hAnsi="Times New Roman" w:cs="Times New Roman"/>
          <w:sz w:val="24"/>
          <w:szCs w:val="24"/>
          <w:lang w:val="en-US"/>
        </w:rPr>
        <w:t>of a number is obtained by adding up its digits.</w:t>
      </w:r>
    </w:p>
    <w:p w14:paraId="18699B8D" w14:textId="77777777" w:rsidR="00DA03FE" w:rsidRPr="004A3AA3" w:rsidRDefault="00DA03FE" w:rsidP="00DA03FE">
      <w:pPr>
        <w:spacing w:before="151"/>
        <w:ind w:left="567"/>
        <w:rPr>
          <w:rFonts w:eastAsia="Arial" w:cs="Times New Roman"/>
          <w:szCs w:val="24"/>
        </w:rPr>
      </w:pPr>
      <w:r w:rsidRPr="004A3AA3">
        <w:rPr>
          <w:rFonts w:eastAsia="Arial" w:cs="Times New Roman"/>
          <w:szCs w:val="24"/>
        </w:rPr>
        <w:t>Example: The number 3</w:t>
      </w:r>
      <w:r>
        <w:rPr>
          <w:rFonts w:eastAsia="Arial" w:cs="Times New Roman"/>
          <w:szCs w:val="24"/>
        </w:rPr>
        <w:t>,</w:t>
      </w:r>
      <w:r w:rsidRPr="004A3AA3">
        <w:rPr>
          <w:rFonts w:eastAsia="Arial" w:cs="Times New Roman"/>
          <w:szCs w:val="24"/>
        </w:rPr>
        <w:t>104 has the sum of 3 + 1 + 0 + 4 = 9.</w:t>
      </w:r>
    </w:p>
    <w:p w14:paraId="2681342F" w14:textId="77777777" w:rsidR="00DA03FE" w:rsidRDefault="00DA03FE" w:rsidP="00DA03FE">
      <w:pPr>
        <w:pStyle w:val="Textkrper"/>
        <w:spacing w:before="151"/>
        <w:ind w:left="567"/>
        <w:rPr>
          <w:rFonts w:ascii="Times New Roman" w:eastAsiaTheme="minorHAnsi" w:hAnsi="Times New Roman" w:cs="Times New Roman"/>
          <w:b/>
          <w:sz w:val="24"/>
          <w:szCs w:val="24"/>
          <w:lang w:val="en-US"/>
        </w:rPr>
      </w:pPr>
      <w:r w:rsidRPr="004A3AA3">
        <w:rPr>
          <w:rFonts w:ascii="Times New Roman" w:eastAsiaTheme="minorHAnsi" w:hAnsi="Times New Roman" w:cs="Times New Roman"/>
          <w:b/>
          <w:sz w:val="24"/>
          <w:szCs w:val="24"/>
          <w:lang w:val="en-US"/>
        </w:rPr>
        <w:t xml:space="preserve">What is the smallest four-digit number with the sum </w:t>
      </w:r>
      <w:r>
        <w:rPr>
          <w:rFonts w:ascii="Times New Roman" w:eastAsiaTheme="minorHAnsi" w:hAnsi="Times New Roman" w:cs="Times New Roman"/>
          <w:b/>
          <w:sz w:val="24"/>
          <w:szCs w:val="24"/>
          <w:lang w:val="en-US"/>
        </w:rPr>
        <w:t xml:space="preserve">of the digits </w:t>
      </w:r>
      <w:r w:rsidRPr="004A3AA3">
        <w:rPr>
          <w:rFonts w:ascii="Times New Roman" w:eastAsiaTheme="minorHAnsi" w:hAnsi="Times New Roman" w:cs="Times New Roman"/>
          <w:b/>
          <w:sz w:val="24"/>
          <w:szCs w:val="24"/>
          <w:lang w:val="en-US"/>
        </w:rPr>
        <w:t>of 12?</w:t>
      </w:r>
    </w:p>
    <w:p w14:paraId="4EA4BB5D" w14:textId="0D469085" w:rsidR="00DA03FE" w:rsidRPr="00F83A7D" w:rsidRDefault="00DA03FE" w:rsidP="00F83A7D">
      <w:pPr>
        <w:spacing w:before="151"/>
        <w:ind w:left="567"/>
        <w:rPr>
          <w:rFonts w:cs="Times New Roman"/>
          <w:szCs w:val="24"/>
        </w:rPr>
      </w:pPr>
      <w:r w:rsidRPr="004A3AA3">
        <w:rPr>
          <w:rFonts w:eastAsia="Arial" w:cs="Times New Roman"/>
          <w:szCs w:val="24"/>
        </w:rPr>
        <w:t>Mark the correct answer with a cross.</w:t>
      </w:r>
    </w:p>
    <w:p w14:paraId="20B4B2B5" w14:textId="63A05D80" w:rsidR="00DA03FE" w:rsidRPr="004A3AA3" w:rsidRDefault="00642C3D" w:rsidP="00DA03FE">
      <w:pPr>
        <w:spacing w:before="90"/>
        <w:ind w:left="1465"/>
      </w:pPr>
      <w:r w:rsidRPr="004A3AA3">
        <w:rPr>
          <w:rFonts w:cs="Times New Roman"/>
          <w:noProof/>
          <w:szCs w:val="24"/>
        </w:rPr>
        <mc:AlternateContent>
          <mc:Choice Requires="wpg">
            <w:drawing>
              <wp:anchor distT="0" distB="0" distL="114300" distR="114300" simplePos="0" relativeHeight="252001280" behindDoc="0" locked="0" layoutInCell="1" allowOverlap="1" wp14:anchorId="3C598B6B" wp14:editId="6301AF8E">
                <wp:simplePos x="0" y="0"/>
                <wp:positionH relativeFrom="column">
                  <wp:posOffset>2742777</wp:posOffset>
                </wp:positionH>
                <wp:positionV relativeFrom="paragraph">
                  <wp:posOffset>31115</wp:posOffset>
                </wp:positionV>
                <wp:extent cx="113030" cy="1424305"/>
                <wp:effectExtent l="0" t="0" r="20320" b="23495"/>
                <wp:wrapNone/>
                <wp:docPr id="743" name="Gruppieren 743"/>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744" name="Rechteck 744"/>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Rechteck 745"/>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Rechteck 746"/>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Rechteck 747"/>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Rechteck 748"/>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F8A2927" id="Gruppieren 743" o:spid="_x0000_s1026" style="position:absolute;margin-left:215.95pt;margin-top:2.45pt;width:8.9pt;height:112.15pt;z-index:252001280"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">
                <v:rect id="Rechteck 744"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" filled="f" strokeweight=".95pt"/>
                <v:rect id="Rechteck 745"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" filled="f" strokeweight=".95pt"/>
                <v:rect id="Rechteck 746"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" filled="f" strokeweight=".95pt"/>
                <v:rect id="Rechteck 747"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" filled="f" strokeweight=".95pt"/>
                <v:rect id="Rechteck 748"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" filled="f" strokeweight=".95pt"/>
              </v:group>
            </w:pict>
          </mc:Fallback>
        </mc:AlternateContent>
      </w:r>
      <w:r w:rsidR="00DA03FE" w:rsidRPr="004A3AA3">
        <w:t>129</w:t>
      </w:r>
    </w:p>
    <w:p w14:paraId="4F388E03" w14:textId="1C8741C8" w:rsidR="00DA03FE" w:rsidRPr="004A3AA3" w:rsidRDefault="00DA03FE" w:rsidP="00DA03FE">
      <w:pPr>
        <w:spacing w:before="156"/>
        <w:ind w:left="1465"/>
      </w:pPr>
      <w:r w:rsidRPr="004A3AA3">
        <w:t>1</w:t>
      </w:r>
      <w:r>
        <w:t>,</w:t>
      </w:r>
      <w:r w:rsidRPr="004A3AA3">
        <w:t>002</w:t>
      </w:r>
    </w:p>
    <w:p w14:paraId="47ACF523" w14:textId="1A6F9DF6" w:rsidR="00DA03FE" w:rsidRPr="004A3AA3" w:rsidRDefault="00DA03FE" w:rsidP="00DA03FE">
      <w:pPr>
        <w:spacing w:before="156"/>
        <w:ind w:left="1465"/>
      </w:pPr>
      <w:r w:rsidRPr="004A3AA3">
        <w:t>1</w:t>
      </w:r>
      <w:r>
        <w:t>,</w:t>
      </w:r>
      <w:r w:rsidRPr="004A3AA3">
        <w:t>029</w:t>
      </w:r>
    </w:p>
    <w:p w14:paraId="514516B5" w14:textId="2DB487E9" w:rsidR="00DA03FE" w:rsidRPr="004A3AA3" w:rsidRDefault="00DA03FE" w:rsidP="00DA03FE">
      <w:pPr>
        <w:spacing w:before="156"/>
        <w:ind w:left="1465"/>
      </w:pPr>
      <w:r w:rsidRPr="004A3AA3">
        <w:t>1</w:t>
      </w:r>
      <w:r>
        <w:t>,</w:t>
      </w:r>
      <w:r w:rsidRPr="004A3AA3">
        <w:t>119</w:t>
      </w:r>
    </w:p>
    <w:p w14:paraId="6284F32C" w14:textId="28DBEA13" w:rsidR="00DA03FE" w:rsidRPr="004A3AA3" w:rsidRDefault="00DA03FE" w:rsidP="00DA03FE">
      <w:pPr>
        <w:spacing w:before="156"/>
        <w:ind w:left="1465"/>
      </w:pPr>
      <w:r w:rsidRPr="004A3AA3">
        <w:t>1</w:t>
      </w:r>
      <w:r>
        <w:t>,</w:t>
      </w:r>
      <w:r w:rsidRPr="004A3AA3">
        <w:t>236</w:t>
      </w:r>
    </w:p>
    <w:p w14:paraId="13E6559C" w14:textId="77777777" w:rsidR="00DA03FE" w:rsidRPr="004A3AA3" w:rsidRDefault="00DA03FE" w:rsidP="00DA03FE">
      <w:pPr>
        <w:rPr>
          <w:rFonts w:cs="Times New Roman"/>
          <w:szCs w:val="24"/>
        </w:rPr>
      </w:pPr>
    </w:p>
    <w:p w14:paraId="6A07613E" w14:textId="556ACE9F" w:rsidR="00DA03FE" w:rsidRPr="001C1F48" w:rsidRDefault="00DA03FE" w:rsidP="001C1F48">
      <w:pPr>
        <w:pStyle w:val="berschrift3"/>
      </w:pPr>
      <w:r>
        <w:t>Arithmetics t</w:t>
      </w:r>
      <w:r w:rsidRPr="00320C03">
        <w:t>ask</w:t>
      </w:r>
      <w:r w:rsidRPr="00297F42">
        <w:t xml:space="preserve"> 4: </w:t>
      </w:r>
      <w:r>
        <w:t>“</w:t>
      </w:r>
      <w:r w:rsidRPr="00297F42">
        <w:t>Glass factory</w:t>
      </w:r>
      <w:r>
        <w:t>”</w:t>
      </w:r>
    </w:p>
    <w:p w14:paraId="382A6CFA" w14:textId="77777777" w:rsidR="00DA03FE" w:rsidRPr="001C1F48" w:rsidRDefault="00DA03FE" w:rsidP="00D84684">
      <w:pPr>
        <w:spacing w:before="240"/>
        <w:ind w:left="567"/>
        <w:rPr>
          <w:rFonts w:cs="Times New Roman"/>
          <w:b/>
          <w:szCs w:val="20"/>
        </w:rPr>
      </w:pPr>
      <w:r w:rsidRPr="001C1F48">
        <w:rPr>
          <w:rFonts w:cs="Times New Roman"/>
          <w:b/>
          <w:szCs w:val="20"/>
        </w:rPr>
        <w:t>Glass factory</w:t>
      </w:r>
    </w:p>
    <w:p w14:paraId="4EA38A69" w14:textId="77777777" w:rsidR="00DA03FE" w:rsidRPr="004A3AA3" w:rsidRDefault="00DA03FE" w:rsidP="00DA03FE">
      <w:pPr>
        <w:spacing w:before="151"/>
        <w:ind w:left="567"/>
        <w:rPr>
          <w:rFonts w:eastAsia="Arial" w:cs="Times New Roman"/>
          <w:szCs w:val="24"/>
        </w:rPr>
      </w:pPr>
      <w:r w:rsidRPr="004A3AA3">
        <w:rPr>
          <w:rFonts w:eastAsia="Arial" w:cs="Times New Roman"/>
          <w:szCs w:val="24"/>
        </w:rPr>
        <w:t>A glass factory produces 8</w:t>
      </w:r>
      <w:r>
        <w:rPr>
          <w:rFonts w:eastAsia="Arial" w:cs="Times New Roman"/>
          <w:szCs w:val="24"/>
        </w:rPr>
        <w:t>,</w:t>
      </w:r>
      <w:r w:rsidRPr="004A3AA3">
        <w:rPr>
          <w:rFonts w:eastAsia="Arial" w:cs="Times New Roman"/>
          <w:szCs w:val="24"/>
        </w:rPr>
        <w:t>000 bottles a day. Experience shows that about 160 bottles are faulty.</w:t>
      </w:r>
    </w:p>
    <w:p w14:paraId="7301C4F1" w14:textId="77777777" w:rsidR="00DA03FE" w:rsidRDefault="00DA03FE" w:rsidP="00DA03FE">
      <w:pPr>
        <w:spacing w:before="151"/>
        <w:ind w:left="567"/>
        <w:rPr>
          <w:rFonts w:cs="Times New Roman"/>
          <w:b/>
          <w:szCs w:val="24"/>
        </w:rPr>
      </w:pPr>
      <w:r w:rsidRPr="004A3AA3">
        <w:rPr>
          <w:rFonts w:cs="Times New Roman"/>
          <w:b/>
          <w:szCs w:val="24"/>
        </w:rPr>
        <w:t>What percentage is that?</w:t>
      </w:r>
    </w:p>
    <w:p w14:paraId="1D9C9CE5" w14:textId="17B03C95" w:rsidR="00DA03FE" w:rsidRPr="00F83A7D" w:rsidRDefault="00DA03FE" w:rsidP="00F83A7D">
      <w:pPr>
        <w:spacing w:before="151"/>
        <w:ind w:left="567"/>
        <w:rPr>
          <w:rFonts w:cs="Times New Roman"/>
          <w:szCs w:val="24"/>
        </w:rPr>
      </w:pPr>
      <w:r w:rsidRPr="004A3AA3">
        <w:rPr>
          <w:rFonts w:eastAsia="Arial" w:cs="Times New Roman"/>
          <w:szCs w:val="24"/>
        </w:rPr>
        <w:t>Mark the correct answer with a cross.</w:t>
      </w:r>
    </w:p>
    <w:p w14:paraId="1C3BC679" w14:textId="5F10CD75" w:rsidR="00DA03FE" w:rsidRPr="004A3AA3" w:rsidRDefault="00642C3D" w:rsidP="00DA03FE">
      <w:pPr>
        <w:spacing w:before="90"/>
        <w:ind w:left="1487"/>
      </w:pPr>
      <w:r w:rsidRPr="004A3AA3">
        <w:rPr>
          <w:rFonts w:cs="Times New Roman"/>
          <w:noProof/>
          <w:szCs w:val="24"/>
        </w:rPr>
        <mc:AlternateContent>
          <mc:Choice Requires="wpg">
            <w:drawing>
              <wp:anchor distT="0" distB="0" distL="114300" distR="114300" simplePos="0" relativeHeight="252003328" behindDoc="0" locked="0" layoutInCell="1" allowOverlap="1" wp14:anchorId="36B16047" wp14:editId="2FAAC35B">
                <wp:simplePos x="0" y="0"/>
                <wp:positionH relativeFrom="column">
                  <wp:posOffset>2739602</wp:posOffset>
                </wp:positionH>
                <wp:positionV relativeFrom="paragraph">
                  <wp:posOffset>31750</wp:posOffset>
                </wp:positionV>
                <wp:extent cx="113030" cy="1424305"/>
                <wp:effectExtent l="0" t="0" r="20320" b="23495"/>
                <wp:wrapNone/>
                <wp:docPr id="749" name="Gruppieren 749"/>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750" name="Rechteck 750"/>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Rechteck 751"/>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Rechteck 752"/>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Rechteck 753"/>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Rechteck 754"/>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9C4BC8D" id="Gruppieren 749" o:spid="_x0000_s1026" style="position:absolute;margin-left:215.7pt;margin-top:2.5pt;width:8.9pt;height:112.15pt;z-index:252003328"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">
                <v:rect id="Rechteck 750"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" filled="f" strokeweight=".95pt"/>
                <v:rect id="Rechteck 751"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" filled="f" strokeweight=".95pt"/>
                <v:rect id="Rechteck 752"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" filled="f" strokeweight=".95pt"/>
                <v:rect id="Rechteck 753"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" filled="f" strokeweight=".95pt"/>
                <v:rect id="Rechteck 754"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" filled="f" strokeweight=".95pt"/>
              </v:group>
            </w:pict>
          </mc:Fallback>
        </mc:AlternateContent>
      </w:r>
      <w:r w:rsidR="00DA03FE" w:rsidRPr="004A3AA3">
        <w:t>0.02 %</w:t>
      </w:r>
    </w:p>
    <w:p w14:paraId="3C39DC29" w14:textId="09192D83" w:rsidR="00DA03FE" w:rsidRPr="004A3AA3" w:rsidRDefault="00DA03FE" w:rsidP="00DA03FE">
      <w:pPr>
        <w:spacing w:before="156"/>
        <w:ind w:left="1487"/>
      </w:pPr>
      <w:r w:rsidRPr="004A3AA3">
        <w:t>0.5 %</w:t>
      </w:r>
    </w:p>
    <w:p w14:paraId="12BFE052" w14:textId="38305660" w:rsidR="00DA03FE" w:rsidRPr="004A3AA3" w:rsidRDefault="00DA03FE" w:rsidP="00DA03FE">
      <w:pPr>
        <w:spacing w:before="156"/>
        <w:ind w:left="1487"/>
      </w:pPr>
      <w:r w:rsidRPr="004A3AA3">
        <w:t>1.28 %</w:t>
      </w:r>
    </w:p>
    <w:p w14:paraId="660D71F1" w14:textId="545A7EAB" w:rsidR="00DA03FE" w:rsidRPr="004A3AA3" w:rsidRDefault="00DA03FE" w:rsidP="00DA03FE">
      <w:pPr>
        <w:spacing w:before="156"/>
        <w:ind w:left="1487"/>
      </w:pPr>
      <w:r w:rsidRPr="004A3AA3">
        <w:t>2</w:t>
      </w:r>
      <w:r w:rsidRPr="004A3AA3">
        <w:rPr>
          <w:spacing w:val="-1"/>
        </w:rPr>
        <w:t xml:space="preserve"> </w:t>
      </w:r>
      <w:r w:rsidRPr="004A3AA3">
        <w:t>%</w:t>
      </w:r>
    </w:p>
    <w:p w14:paraId="2CD927AF" w14:textId="3BF79503" w:rsidR="00DA03FE" w:rsidRPr="004A3AA3" w:rsidRDefault="00DA03FE" w:rsidP="00DA03FE">
      <w:pPr>
        <w:spacing w:before="156"/>
        <w:ind w:left="1487"/>
      </w:pPr>
      <w:r w:rsidRPr="004A3AA3">
        <w:t>5</w:t>
      </w:r>
      <w:r w:rsidRPr="004A3AA3">
        <w:rPr>
          <w:spacing w:val="-1"/>
        </w:rPr>
        <w:t xml:space="preserve"> </w:t>
      </w:r>
      <w:r w:rsidRPr="004A3AA3">
        <w:t>%</w:t>
      </w:r>
    </w:p>
    <w:p w14:paraId="7102FB21" w14:textId="1A690B9D" w:rsidR="00DA03FE" w:rsidRPr="00D6259D" w:rsidRDefault="00F83A7D" w:rsidP="00F83A7D">
      <w:pPr>
        <w:spacing w:before="0" w:after="200" w:line="276" w:lineRule="auto"/>
        <w:rPr>
          <w:rFonts w:cs="Times New Roman"/>
          <w:b/>
          <w:bCs/>
          <w:color w:val="000000" w:themeColor="text1"/>
          <w:szCs w:val="24"/>
        </w:rPr>
      </w:pPr>
      <w:r>
        <w:rPr>
          <w:rFonts w:cs="Times New Roman"/>
          <w:b/>
          <w:bCs/>
          <w:color w:val="000000" w:themeColor="text1"/>
          <w:szCs w:val="24"/>
        </w:rPr>
        <w:br w:type="page"/>
      </w:r>
    </w:p>
    <w:p w14:paraId="4BB73EC3" w14:textId="508B667E" w:rsidR="00DA03FE" w:rsidRPr="001C1F48" w:rsidRDefault="00DA03FE" w:rsidP="001C1F48">
      <w:pPr>
        <w:pStyle w:val="berschrift3"/>
      </w:pPr>
      <w:r>
        <w:t>Arithmetics t</w:t>
      </w:r>
      <w:r w:rsidRPr="00320C03">
        <w:t>ask</w:t>
      </w:r>
      <w:r w:rsidRPr="00297F42">
        <w:t xml:space="preserve"> 5: </w:t>
      </w:r>
      <w:r>
        <w:t>“</w:t>
      </w:r>
      <w:r w:rsidRPr="00297F42">
        <w:t>Petrol pump</w:t>
      </w:r>
      <w:r>
        <w:t>”</w:t>
      </w:r>
    </w:p>
    <w:p w14:paraId="4FEF8C64" w14:textId="77777777" w:rsidR="00DA03FE" w:rsidRPr="001C1F48" w:rsidRDefault="00DA03FE" w:rsidP="00D84684">
      <w:pPr>
        <w:spacing w:before="240"/>
        <w:ind w:left="567"/>
        <w:rPr>
          <w:rFonts w:cs="Times New Roman"/>
          <w:b/>
          <w:szCs w:val="20"/>
        </w:rPr>
      </w:pPr>
      <w:r w:rsidRPr="001C1F48">
        <w:rPr>
          <w:rFonts w:cs="Times New Roman"/>
          <w:b/>
          <w:szCs w:val="20"/>
        </w:rPr>
        <w:t>Petrol pump</w:t>
      </w:r>
    </w:p>
    <w:p w14:paraId="33E9B218" w14:textId="77777777" w:rsidR="00DA03FE" w:rsidRPr="004A3AA3" w:rsidRDefault="00DA03FE" w:rsidP="00DA03FE">
      <w:pPr>
        <w:spacing w:before="151"/>
        <w:ind w:left="567"/>
        <w:rPr>
          <w:rFonts w:eastAsia="Arial" w:cs="Times New Roman"/>
          <w:szCs w:val="24"/>
        </w:rPr>
      </w:pPr>
      <w:r w:rsidRPr="004A3AA3">
        <w:rPr>
          <w:rFonts w:eastAsia="Arial" w:cs="Times New Roman"/>
          <w:szCs w:val="24"/>
        </w:rPr>
        <w:t>A petrol station in Germany informs with the s</w:t>
      </w:r>
      <w:r w:rsidRPr="000332DF">
        <w:rPr>
          <w:rFonts w:eastAsia="Arial" w:cs="Times New Roman"/>
          <w:szCs w:val="24"/>
        </w:rPr>
        <w:t xml:space="preserve">ticker </w:t>
      </w:r>
      <w:r>
        <w:rPr>
          <w:rFonts w:eastAsia="Arial" w:cs="Times New Roman"/>
          <w:szCs w:val="24"/>
        </w:rPr>
        <w:t>“</w:t>
      </w:r>
      <w:r w:rsidRPr="000332DF">
        <w:rPr>
          <w:rFonts w:eastAsia="Arial" w:cs="Times New Roman"/>
          <w:szCs w:val="24"/>
        </w:rPr>
        <w:t>73 cent tax per euro</w:t>
      </w:r>
      <w:r>
        <w:rPr>
          <w:rFonts w:eastAsia="Arial" w:cs="Times New Roman"/>
          <w:szCs w:val="24"/>
        </w:rPr>
        <w:t>”</w:t>
      </w:r>
      <w:r w:rsidRPr="000332DF">
        <w:rPr>
          <w:rFonts w:eastAsia="Arial" w:cs="Times New Roman"/>
          <w:szCs w:val="24"/>
        </w:rPr>
        <w:t xml:space="preserve"> abou</w:t>
      </w:r>
      <w:r w:rsidRPr="004A3AA3">
        <w:rPr>
          <w:rFonts w:eastAsia="Arial" w:cs="Times New Roman"/>
          <w:szCs w:val="24"/>
        </w:rPr>
        <w:t>t the tax burden on the price of petrol.</w:t>
      </w:r>
    </w:p>
    <w:p w14:paraId="27620D6D" w14:textId="77777777" w:rsidR="00DA03FE" w:rsidRPr="004A3AA3" w:rsidRDefault="00DA03FE" w:rsidP="00DA03FE">
      <w:pPr>
        <w:spacing w:before="151"/>
        <w:ind w:left="567"/>
        <w:rPr>
          <w:rFonts w:eastAsia="Arial" w:cs="Times New Roman"/>
          <w:szCs w:val="24"/>
        </w:rPr>
      </w:pPr>
      <w:r w:rsidRPr="004A3AA3">
        <w:rPr>
          <w:rFonts w:eastAsia="Arial" w:cs="Times New Roman"/>
          <w:szCs w:val="24"/>
        </w:rPr>
        <w:t>At a price per liter of 123.9 cents/liter, a motorist filled up a total of 47.22 liters for 58.51 €.</w:t>
      </w:r>
    </w:p>
    <w:p w14:paraId="77A9C5BE" w14:textId="77777777" w:rsidR="00DA03FE" w:rsidRPr="004A3AA3" w:rsidRDefault="00DA03FE" w:rsidP="00DA03FE">
      <w:pPr>
        <w:spacing w:before="151"/>
        <w:ind w:left="567"/>
        <w:rPr>
          <w:rFonts w:eastAsia="Arial" w:cs="Times New Roman"/>
          <w:b/>
          <w:bCs/>
          <w:szCs w:val="24"/>
        </w:rPr>
      </w:pPr>
      <w:r w:rsidRPr="004A3AA3">
        <w:rPr>
          <w:rFonts w:eastAsia="Arial" w:cs="Times New Roman"/>
          <w:b/>
          <w:bCs/>
          <w:szCs w:val="24"/>
        </w:rPr>
        <w:t>How much does the German state receive in taxes?</w:t>
      </w:r>
    </w:p>
    <w:p w14:paraId="650D3982" w14:textId="0E15CC67" w:rsidR="00DA03FE" w:rsidRPr="00F83A7D" w:rsidRDefault="00DA03FE" w:rsidP="00F83A7D">
      <w:pPr>
        <w:spacing w:before="151"/>
        <w:ind w:left="567"/>
        <w:rPr>
          <w:rFonts w:cs="Times New Roman"/>
          <w:szCs w:val="24"/>
        </w:rPr>
      </w:pPr>
      <w:r w:rsidRPr="004A3AA3">
        <w:rPr>
          <w:rFonts w:eastAsia="Arial" w:cs="Times New Roman"/>
          <w:szCs w:val="24"/>
        </w:rPr>
        <w:t>Mark the correct answer with a cross.</w:t>
      </w:r>
    </w:p>
    <w:p w14:paraId="476417C7" w14:textId="279D9DB9" w:rsidR="00DA03FE" w:rsidRPr="004A3AA3" w:rsidRDefault="00642C3D" w:rsidP="00DA03FE">
      <w:pPr>
        <w:spacing w:before="1"/>
        <w:ind w:left="1360"/>
      </w:pPr>
      <w:r w:rsidRPr="004A3AA3">
        <w:rPr>
          <w:rFonts w:cs="Times New Roman"/>
          <w:noProof/>
          <w:szCs w:val="24"/>
        </w:rPr>
        <mc:AlternateContent>
          <mc:Choice Requires="wpg">
            <w:drawing>
              <wp:anchor distT="0" distB="0" distL="114300" distR="114300" simplePos="0" relativeHeight="252005376" behindDoc="0" locked="0" layoutInCell="1" allowOverlap="1" wp14:anchorId="5C6345B1" wp14:editId="03798B16">
                <wp:simplePos x="0" y="0"/>
                <wp:positionH relativeFrom="column">
                  <wp:posOffset>2898352</wp:posOffset>
                </wp:positionH>
                <wp:positionV relativeFrom="paragraph">
                  <wp:posOffset>40005</wp:posOffset>
                </wp:positionV>
                <wp:extent cx="113030" cy="1424305"/>
                <wp:effectExtent l="0" t="0" r="20320" b="23495"/>
                <wp:wrapNone/>
                <wp:docPr id="755" name="Gruppieren 755"/>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756" name="Rechteck 756"/>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Rechteck 757"/>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Rechteck 758"/>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Rechteck 759"/>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Rechteck 760"/>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E6B312A" id="Gruppieren 755" o:spid="_x0000_s1026" style="position:absolute;margin-left:228.2pt;margin-top:3.15pt;width:8.9pt;height:112.15pt;z-index:252005376"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">
                <v:rect id="Rechteck 756"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" filled="f" strokeweight=".95pt"/>
                <v:rect id="Rechteck 757"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" filled="f" strokeweight=".95pt"/>
                <v:rect id="Rechteck 758"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" filled="f" strokeweight=".95pt"/>
                <v:rect id="Rechteck 759"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" filled="f" strokeweight=".95pt"/>
                <v:rect id="Rechteck 760"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" filled="f" strokeweight=".95pt"/>
              </v:group>
            </w:pict>
          </mc:Fallback>
        </mc:AlternateContent>
      </w:r>
      <w:r w:rsidR="00DA03FE" w:rsidRPr="004A3AA3">
        <w:t>15.80</w:t>
      </w:r>
      <w:r w:rsidR="00DA03FE" w:rsidRPr="004A3AA3">
        <w:rPr>
          <w:spacing w:val="-4"/>
        </w:rPr>
        <w:t xml:space="preserve"> </w:t>
      </w:r>
      <w:r w:rsidR="00DA03FE" w:rsidRPr="004A3AA3">
        <w:t>€</w:t>
      </w:r>
    </w:p>
    <w:p w14:paraId="65F1082E" w14:textId="25E37353" w:rsidR="00DA03FE" w:rsidRPr="004A3AA3" w:rsidRDefault="00DA03FE" w:rsidP="00DA03FE">
      <w:pPr>
        <w:spacing w:before="156"/>
        <w:ind w:left="1360"/>
      </w:pPr>
      <w:r w:rsidRPr="004A3AA3">
        <w:t>34.47</w:t>
      </w:r>
      <w:r w:rsidRPr="004A3AA3">
        <w:rPr>
          <w:spacing w:val="-4"/>
        </w:rPr>
        <w:t xml:space="preserve"> </w:t>
      </w:r>
      <w:r w:rsidRPr="004A3AA3">
        <w:t>€</w:t>
      </w:r>
    </w:p>
    <w:p w14:paraId="6AD3B336" w14:textId="4A4FB0C7" w:rsidR="00DA03FE" w:rsidRPr="004A3AA3" w:rsidRDefault="00DA03FE" w:rsidP="00DA03FE">
      <w:pPr>
        <w:spacing w:before="156"/>
        <w:ind w:left="1360"/>
      </w:pPr>
      <w:r w:rsidRPr="004A3AA3">
        <w:t>42.71</w:t>
      </w:r>
      <w:r w:rsidRPr="004A3AA3">
        <w:rPr>
          <w:spacing w:val="-4"/>
        </w:rPr>
        <w:t xml:space="preserve"> </w:t>
      </w:r>
      <w:r w:rsidRPr="004A3AA3">
        <w:t>€</w:t>
      </w:r>
    </w:p>
    <w:p w14:paraId="568F0B0A" w14:textId="2EFEB9D3" w:rsidR="00DA03FE" w:rsidRPr="004A3AA3" w:rsidRDefault="00DA03FE" w:rsidP="00DA03FE">
      <w:pPr>
        <w:spacing w:before="156"/>
        <w:ind w:left="1360"/>
      </w:pPr>
      <w:r w:rsidRPr="004A3AA3">
        <w:t>73.00</w:t>
      </w:r>
      <w:r w:rsidRPr="004A3AA3">
        <w:rPr>
          <w:spacing w:val="-4"/>
        </w:rPr>
        <w:t xml:space="preserve"> </w:t>
      </w:r>
      <w:r w:rsidRPr="004A3AA3">
        <w:t>€</w:t>
      </w:r>
    </w:p>
    <w:p w14:paraId="48A7522D" w14:textId="64B898E6" w:rsidR="00DA03FE" w:rsidRPr="004A3AA3" w:rsidRDefault="00DA03FE" w:rsidP="00DA03FE">
      <w:pPr>
        <w:spacing w:before="156"/>
        <w:ind w:left="1360"/>
      </w:pPr>
      <w:r w:rsidRPr="004A3AA3">
        <w:t>90.45</w:t>
      </w:r>
      <w:r w:rsidRPr="004A3AA3">
        <w:rPr>
          <w:spacing w:val="-4"/>
        </w:rPr>
        <w:t xml:space="preserve"> </w:t>
      </w:r>
      <w:r w:rsidRPr="004A3AA3">
        <w:t>€</w:t>
      </w:r>
    </w:p>
    <w:p w14:paraId="01412CEF" w14:textId="77777777" w:rsidR="00DA03FE" w:rsidRPr="004A3AA3" w:rsidRDefault="00DA03FE" w:rsidP="00DA03FE">
      <w:pPr>
        <w:rPr>
          <w:rFonts w:cs="Times New Roman"/>
          <w:szCs w:val="24"/>
        </w:rPr>
      </w:pPr>
    </w:p>
    <w:p w14:paraId="1EF1C4E3" w14:textId="0EE7CD5D" w:rsidR="00DA03FE" w:rsidRPr="001C1F48" w:rsidRDefault="00DA03FE" w:rsidP="001C1F48">
      <w:pPr>
        <w:pStyle w:val="berschrift3"/>
      </w:pPr>
      <w:r>
        <w:t>Arithmetics t</w:t>
      </w:r>
      <w:r w:rsidRPr="00320C03">
        <w:t xml:space="preserve">ask 6: </w:t>
      </w:r>
      <w:r>
        <w:t>“</w:t>
      </w:r>
      <w:r w:rsidRPr="00320C03">
        <w:t>Discount</w:t>
      </w:r>
      <w:r>
        <w:t>”</w:t>
      </w:r>
      <w:r w:rsidRPr="00320C03">
        <w:t xml:space="preserve"> (2 items)</w:t>
      </w:r>
    </w:p>
    <w:p w14:paraId="3C1AFA8D" w14:textId="77777777" w:rsidR="00DA03FE" w:rsidRPr="001C1F48" w:rsidRDefault="00DA03FE" w:rsidP="00D84684">
      <w:pPr>
        <w:spacing w:before="240"/>
        <w:ind w:left="567"/>
        <w:rPr>
          <w:rFonts w:cs="Times New Roman"/>
          <w:b/>
          <w:szCs w:val="20"/>
        </w:rPr>
      </w:pPr>
      <w:r w:rsidRPr="001C1F48">
        <w:rPr>
          <w:rFonts w:cs="Times New Roman"/>
          <w:b/>
          <w:szCs w:val="20"/>
        </w:rPr>
        <w:t>Discount</w:t>
      </w:r>
    </w:p>
    <w:p w14:paraId="720AD500" w14:textId="77777777" w:rsidR="00DA03FE" w:rsidRPr="004A3AA3" w:rsidRDefault="00DA03FE" w:rsidP="00DA03FE">
      <w:pPr>
        <w:spacing w:before="151"/>
        <w:ind w:left="567"/>
        <w:rPr>
          <w:rFonts w:eastAsia="Arial" w:cs="Times New Roman"/>
          <w:szCs w:val="24"/>
        </w:rPr>
      </w:pPr>
      <w:r w:rsidRPr="004A3AA3">
        <w:rPr>
          <w:rFonts w:eastAsia="Arial" w:cs="Times New Roman"/>
          <w:szCs w:val="24"/>
        </w:rPr>
        <w:t>Ele</w:t>
      </w:r>
      <w:r>
        <w:rPr>
          <w:rFonts w:eastAsia="Arial" w:cs="Times New Roman"/>
          <w:szCs w:val="24"/>
        </w:rPr>
        <w:t>c</w:t>
      </w:r>
      <w:r w:rsidRPr="004A3AA3">
        <w:rPr>
          <w:rFonts w:eastAsia="Arial" w:cs="Times New Roman"/>
          <w:szCs w:val="24"/>
        </w:rPr>
        <w:t>tr</w:t>
      </w:r>
      <w:r>
        <w:rPr>
          <w:rFonts w:eastAsia="Arial" w:cs="Times New Roman"/>
          <w:szCs w:val="24"/>
        </w:rPr>
        <w:t>ic</w:t>
      </w:r>
      <w:r w:rsidRPr="004A3AA3">
        <w:rPr>
          <w:rFonts w:eastAsia="Arial" w:cs="Times New Roman"/>
          <w:szCs w:val="24"/>
        </w:rPr>
        <w:t>-Fischbach wants to expand its sales assortment. In the future, the store wants to be able to offer MP3 players with improved storage capacity.</w:t>
      </w:r>
    </w:p>
    <w:p w14:paraId="249A62C7" w14:textId="77777777" w:rsidR="00DA03FE" w:rsidRPr="004A3AA3" w:rsidRDefault="00DA03FE" w:rsidP="00DA03FE">
      <w:pPr>
        <w:spacing w:before="151"/>
        <w:ind w:left="567"/>
        <w:rPr>
          <w:rFonts w:eastAsia="Arial" w:cs="Times New Roman"/>
          <w:szCs w:val="24"/>
        </w:rPr>
      </w:pPr>
      <w:r w:rsidRPr="004A3AA3">
        <w:rPr>
          <w:rFonts w:eastAsia="Arial" w:cs="Times New Roman"/>
          <w:szCs w:val="24"/>
        </w:rPr>
        <w:t>Fischbach receives the following offer from the manufacturing company:</w:t>
      </w:r>
    </w:p>
    <w:p w14:paraId="51CC36D9" w14:textId="77777777" w:rsidR="00DA03FE" w:rsidRPr="004A3AA3" w:rsidRDefault="00DA03FE" w:rsidP="00DA03FE">
      <w:pPr>
        <w:spacing w:before="151"/>
        <w:ind w:left="567"/>
        <w:rPr>
          <w:rFonts w:eastAsia="Arial" w:cs="Times New Roman"/>
          <w:szCs w:val="24"/>
        </w:rPr>
      </w:pPr>
      <w:r w:rsidRPr="004A3AA3">
        <w:rPr>
          <w:rFonts w:eastAsia="Arial" w:cs="Times New Roman"/>
          <w:szCs w:val="24"/>
        </w:rPr>
        <w:t>The purchase price for an MP3 player is 40 €. If at least 50 units are purchased, this price will be reduced by 5%, if at least 100 units are purchased, 10% and if at least 150 units are purchased, 15% discount will be given.</w:t>
      </w:r>
    </w:p>
    <w:p w14:paraId="7C4055DF" w14:textId="46922C74" w:rsidR="00DA03FE" w:rsidRPr="00F83A7D" w:rsidRDefault="00DA03FE" w:rsidP="00F83A7D">
      <w:pPr>
        <w:spacing w:before="151"/>
        <w:ind w:left="567"/>
        <w:rPr>
          <w:rFonts w:cs="Times New Roman"/>
          <w:szCs w:val="24"/>
        </w:rPr>
      </w:pPr>
      <w:r w:rsidRPr="0034652D">
        <w:rPr>
          <w:rFonts w:eastAsia="Arial" w:cs="Times New Roman"/>
          <w:b/>
          <w:bCs/>
          <w:szCs w:val="24"/>
        </w:rPr>
        <w:t>Mark each statement with a cross, w</w:t>
      </w:r>
      <w:r w:rsidRPr="004A3AA3">
        <w:rPr>
          <w:rFonts w:eastAsia="Arial" w:cs="Times New Roman"/>
          <w:b/>
          <w:bCs/>
          <w:szCs w:val="24"/>
        </w:rPr>
        <w:t>hether it is right or wrong</w:t>
      </w:r>
      <w:r w:rsidRPr="004A3AA3">
        <w:rPr>
          <w:rFonts w:eastAsia="Arial" w:cs="Times New Roman"/>
          <w:szCs w:val="24"/>
        </w:rPr>
        <w:t>.</w:t>
      </w:r>
    </w:p>
    <w:p w14:paraId="55659F2E" w14:textId="70C03BB9" w:rsidR="00DA03FE" w:rsidRPr="004A3AA3" w:rsidRDefault="00DA03FE" w:rsidP="00F83A7D">
      <w:pPr>
        <w:tabs>
          <w:tab w:val="left" w:pos="1106"/>
        </w:tabs>
        <w:ind w:right="1574"/>
        <w:jc w:val="right"/>
        <w:rPr>
          <w:rFonts w:cs="Times New Roman"/>
          <w:szCs w:val="24"/>
        </w:rPr>
      </w:pPr>
      <w:r w:rsidRPr="004A3AA3">
        <w:rPr>
          <w:rFonts w:cs="Times New Roman"/>
          <w:szCs w:val="24"/>
        </w:rPr>
        <w:t>right</w:t>
      </w:r>
      <w:r w:rsidRPr="004A3AA3">
        <w:rPr>
          <w:rFonts w:cs="Times New Roman"/>
          <w:szCs w:val="24"/>
        </w:rPr>
        <w:tab/>
      </w:r>
      <w:r w:rsidRPr="004A3AA3">
        <w:rPr>
          <w:rFonts w:cs="Times New Roman"/>
          <w:spacing w:val="-1"/>
          <w:szCs w:val="24"/>
        </w:rPr>
        <w:t>wrong</w:t>
      </w:r>
    </w:p>
    <w:p w14:paraId="36988991" w14:textId="38F120A0" w:rsidR="00DA03FE" w:rsidRPr="004A3AA3" w:rsidRDefault="00642C3D" w:rsidP="00DA03FE">
      <w:pPr>
        <w:spacing w:before="220"/>
        <w:ind w:left="1440" w:right="3629"/>
        <w:rPr>
          <w:rFonts w:cs="Times New Roman"/>
          <w:szCs w:val="24"/>
        </w:rPr>
      </w:pPr>
      <w:r w:rsidRPr="004A3AA3">
        <w:rPr>
          <w:rFonts w:cs="Times New Roman"/>
          <w:noProof/>
          <w:szCs w:val="24"/>
        </w:rPr>
        <mc:AlternateContent>
          <mc:Choice Requires="wps">
            <w:drawing>
              <wp:anchor distT="0" distB="0" distL="114300" distR="114300" simplePos="0" relativeHeight="252007424" behindDoc="0" locked="0" layoutInCell="1" allowOverlap="1" wp14:anchorId="199C5434" wp14:editId="097FA0BD">
                <wp:simplePos x="0" y="0"/>
                <wp:positionH relativeFrom="page">
                  <wp:posOffset>5862743</wp:posOffset>
                </wp:positionH>
                <wp:positionV relativeFrom="paragraph">
                  <wp:posOffset>46355</wp:posOffset>
                </wp:positionV>
                <wp:extent cx="112395" cy="112395"/>
                <wp:effectExtent l="0" t="0" r="20955" b="20955"/>
                <wp:wrapNone/>
                <wp:docPr id="761" name="Rechteck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A86B5" id="Rechteck 761" o:spid="_x0000_s1026" style="position:absolute;margin-left:461.65pt;margin-top:3.65pt;width:8.85pt;height:8.8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" filled="f" strokeweight=".95pt">
                <w10:wrap anchorx="page"/>
              </v:rect>
            </w:pict>
          </mc:Fallback>
        </mc:AlternateContent>
      </w:r>
      <w:r w:rsidR="00DA03FE" w:rsidRPr="004A3AA3">
        <w:rPr>
          <w:rFonts w:cs="Times New Roman"/>
          <w:noProof/>
          <w:szCs w:val="24"/>
        </w:rPr>
        <mc:AlternateContent>
          <mc:Choice Requires="wps">
            <w:drawing>
              <wp:anchor distT="0" distB="0" distL="114300" distR="114300" simplePos="0" relativeHeight="251735040" behindDoc="0" locked="0" layoutInCell="1" allowOverlap="1" wp14:anchorId="0D6C3CC7" wp14:editId="139F15D1">
                <wp:simplePos x="0" y="0"/>
                <wp:positionH relativeFrom="page">
                  <wp:posOffset>5134822</wp:posOffset>
                </wp:positionH>
                <wp:positionV relativeFrom="paragraph">
                  <wp:posOffset>46355</wp:posOffset>
                </wp:positionV>
                <wp:extent cx="112395" cy="112395"/>
                <wp:effectExtent l="0" t="0" r="20955" b="20955"/>
                <wp:wrapNone/>
                <wp:docPr id="258" name="Rechteck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76C6B" id="Rechteck 258" o:spid="_x0000_s1026" style="position:absolute;margin-left:404.3pt;margin-top:3.65pt;width:8.85pt;height:8.8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" filled="f" strokeweight=".95pt">
                <w10:wrap anchorx="page"/>
              </v:rect>
            </w:pict>
          </mc:Fallback>
        </mc:AlternateContent>
      </w:r>
      <w:r w:rsidR="00DA03FE" w:rsidRPr="004A3AA3">
        <w:rPr>
          <w:rFonts w:cs="Times New Roman"/>
          <w:noProof/>
          <w:szCs w:val="24"/>
        </w:rPr>
        <w:t>If Ele</w:t>
      </w:r>
      <w:r w:rsidR="00DA03FE">
        <w:rPr>
          <w:rFonts w:cs="Times New Roman"/>
          <w:noProof/>
          <w:szCs w:val="24"/>
        </w:rPr>
        <w:t>ctric</w:t>
      </w:r>
      <w:r w:rsidR="00DA03FE" w:rsidRPr="004A3AA3">
        <w:rPr>
          <w:rFonts w:cs="Times New Roman"/>
          <w:noProof/>
          <w:szCs w:val="24"/>
        </w:rPr>
        <w:t>-Fischbach buys 35 pieces, he gets a discount of 140 € in total.</w:t>
      </w:r>
    </w:p>
    <w:p w14:paraId="4BD89FE2" w14:textId="3EFB3B7F" w:rsidR="00DA03FE" w:rsidRDefault="00642C3D" w:rsidP="00F83A7D">
      <w:pPr>
        <w:spacing w:before="220"/>
        <w:ind w:left="1440" w:right="3629"/>
        <w:jc w:val="both"/>
        <w:rPr>
          <w:rFonts w:cs="Times New Roman"/>
          <w:szCs w:val="24"/>
        </w:rPr>
      </w:pPr>
      <w:r w:rsidRPr="004A3AA3">
        <w:rPr>
          <w:rFonts w:cs="Times New Roman"/>
          <w:noProof/>
          <w:szCs w:val="24"/>
        </w:rPr>
        <mc:AlternateContent>
          <mc:Choice Requires="wps">
            <w:drawing>
              <wp:anchor distT="0" distB="0" distL="114300" distR="114300" simplePos="0" relativeHeight="252008448" behindDoc="0" locked="0" layoutInCell="1" allowOverlap="1" wp14:anchorId="322D11D7" wp14:editId="41A4EAFD">
                <wp:simplePos x="0" y="0"/>
                <wp:positionH relativeFrom="page">
                  <wp:posOffset>5865072</wp:posOffset>
                </wp:positionH>
                <wp:positionV relativeFrom="paragraph">
                  <wp:posOffset>23495</wp:posOffset>
                </wp:positionV>
                <wp:extent cx="112395" cy="112395"/>
                <wp:effectExtent l="0" t="0" r="20955" b="20955"/>
                <wp:wrapNone/>
                <wp:docPr id="762" name="Rechteck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3F1F5" id="Rechteck 762" o:spid="_x0000_s1026" style="position:absolute;margin-left:461.8pt;margin-top:1.85pt;width:8.85pt;height:8.85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" filled="f" strokeweight=".95pt">
                <w10:wrap anchorx="page"/>
              </v:rect>
            </w:pict>
          </mc:Fallback>
        </mc:AlternateContent>
      </w:r>
      <w:r w:rsidRPr="004A3AA3">
        <w:rPr>
          <w:rFonts w:cs="Times New Roman"/>
          <w:noProof/>
          <w:szCs w:val="24"/>
        </w:rPr>
        <mc:AlternateContent>
          <mc:Choice Requires="wps">
            <w:drawing>
              <wp:anchor distT="0" distB="0" distL="114300" distR="114300" simplePos="0" relativeHeight="251737088" behindDoc="0" locked="0" layoutInCell="1" allowOverlap="1" wp14:anchorId="7FB933A7" wp14:editId="47264909">
                <wp:simplePos x="0" y="0"/>
                <wp:positionH relativeFrom="page">
                  <wp:posOffset>5137362</wp:posOffset>
                </wp:positionH>
                <wp:positionV relativeFrom="paragraph">
                  <wp:posOffset>23495</wp:posOffset>
                </wp:positionV>
                <wp:extent cx="112395" cy="112395"/>
                <wp:effectExtent l="0" t="0" r="20955" b="20955"/>
                <wp:wrapNone/>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26693" id="Rechteck 256" o:spid="_x0000_s1026" style="position:absolute;margin-left:404.5pt;margin-top:1.85pt;width:8.85pt;height:8.8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" filled="f" strokeweight=".95pt">
                <w10:wrap anchorx="page"/>
              </v:rect>
            </w:pict>
          </mc:Fallback>
        </mc:AlternateContent>
      </w:r>
      <w:r w:rsidR="00DA03FE" w:rsidRPr="004A3AA3">
        <w:rPr>
          <w:rFonts w:cs="Times New Roman"/>
          <w:szCs w:val="24"/>
        </w:rPr>
        <w:t>If Ele</w:t>
      </w:r>
      <w:r w:rsidR="00DA03FE">
        <w:rPr>
          <w:rFonts w:cs="Times New Roman"/>
          <w:szCs w:val="24"/>
        </w:rPr>
        <w:t>ctric</w:t>
      </w:r>
      <w:r w:rsidR="00DA03FE" w:rsidRPr="004A3AA3">
        <w:rPr>
          <w:rFonts w:cs="Times New Roman"/>
          <w:szCs w:val="24"/>
        </w:rPr>
        <w:t>-Fischbach buys at least 50 but at most 75 pieces, he gets a discount of 2 € per piece.</w:t>
      </w:r>
    </w:p>
    <w:p w14:paraId="427315A4" w14:textId="54121037" w:rsidR="00F83A7D" w:rsidRDefault="00F83A7D">
      <w:pPr>
        <w:spacing w:before="0" w:after="200" w:line="276" w:lineRule="auto"/>
        <w:rPr>
          <w:rFonts w:cs="Times New Roman"/>
          <w:szCs w:val="24"/>
        </w:rPr>
      </w:pPr>
      <w:r>
        <w:rPr>
          <w:rFonts w:cs="Times New Roman"/>
          <w:szCs w:val="24"/>
        </w:rPr>
        <w:br w:type="page"/>
      </w:r>
    </w:p>
    <w:p w14:paraId="1F7A97BF" w14:textId="6DBE173D" w:rsidR="00DA03FE" w:rsidRPr="004A3AA3" w:rsidRDefault="00DA03FE" w:rsidP="001C1F48">
      <w:pPr>
        <w:pStyle w:val="berschrift3"/>
      </w:pPr>
      <w:r>
        <w:t>Arithmetics t</w:t>
      </w:r>
      <w:r w:rsidRPr="00320C03">
        <w:t xml:space="preserve">ask 7: </w:t>
      </w:r>
      <w:r>
        <w:t>“</w:t>
      </w:r>
      <w:r w:rsidRPr="00320C03">
        <w:t>Rounding</w:t>
      </w:r>
      <w:r>
        <w:t>”</w:t>
      </w:r>
    </w:p>
    <w:p w14:paraId="3D1C4278" w14:textId="77777777" w:rsidR="00DA03FE" w:rsidRPr="001C1F48" w:rsidRDefault="00DA03FE" w:rsidP="00D84684">
      <w:pPr>
        <w:spacing w:before="240"/>
        <w:ind w:left="567"/>
        <w:rPr>
          <w:rFonts w:cs="Times New Roman"/>
          <w:b/>
          <w:szCs w:val="20"/>
        </w:rPr>
      </w:pPr>
      <w:r w:rsidRPr="001C1F48">
        <w:rPr>
          <w:rFonts w:cs="Times New Roman"/>
          <w:b/>
          <w:szCs w:val="20"/>
        </w:rPr>
        <w:t>Rounding</w:t>
      </w:r>
    </w:p>
    <w:p w14:paraId="002EC566" w14:textId="77777777" w:rsidR="00DA03FE" w:rsidRPr="004A3AA3" w:rsidRDefault="00DA03FE" w:rsidP="00DA03FE">
      <w:pPr>
        <w:spacing w:before="151"/>
        <w:ind w:left="567"/>
        <w:rPr>
          <w:rFonts w:eastAsia="Arial" w:cs="Times New Roman"/>
          <w:szCs w:val="24"/>
        </w:rPr>
      </w:pPr>
      <w:r w:rsidRPr="004A3AA3">
        <w:rPr>
          <w:rFonts w:eastAsia="Arial" w:cs="Times New Roman"/>
          <w:szCs w:val="24"/>
        </w:rPr>
        <w:t>Two different natural numbers are rounded to tens. In both cases you get 20.</w:t>
      </w:r>
    </w:p>
    <w:p w14:paraId="1D577854" w14:textId="77777777" w:rsidR="00DA03FE" w:rsidRPr="004A3AA3" w:rsidRDefault="00DA03FE" w:rsidP="00DA03FE">
      <w:pPr>
        <w:spacing w:before="151"/>
        <w:ind w:left="567"/>
        <w:rPr>
          <w:rFonts w:eastAsia="Arial" w:cs="Times New Roman"/>
          <w:b/>
          <w:bCs/>
          <w:szCs w:val="24"/>
        </w:rPr>
      </w:pPr>
      <w:r w:rsidRPr="004A3AA3">
        <w:rPr>
          <w:rFonts w:eastAsia="Arial" w:cs="Times New Roman"/>
          <w:b/>
          <w:bCs/>
          <w:szCs w:val="24"/>
        </w:rPr>
        <w:t xml:space="preserve">By how </w:t>
      </w:r>
      <w:r>
        <w:rPr>
          <w:rFonts w:eastAsia="Arial" w:cs="Times New Roman"/>
          <w:b/>
          <w:bCs/>
          <w:szCs w:val="24"/>
        </w:rPr>
        <w:t xml:space="preserve">many ones </w:t>
      </w:r>
      <w:r w:rsidRPr="004A3AA3">
        <w:rPr>
          <w:rFonts w:eastAsia="Arial" w:cs="Times New Roman"/>
          <w:b/>
          <w:bCs/>
          <w:szCs w:val="24"/>
        </w:rPr>
        <w:t>can the two numbers differ at most?</w:t>
      </w:r>
    </w:p>
    <w:p w14:paraId="3FAFF0AE" w14:textId="5D246CFA" w:rsidR="00DA03FE" w:rsidRPr="004A3AA3" w:rsidRDefault="00DA03FE" w:rsidP="00DA03FE">
      <w:pPr>
        <w:spacing w:before="151"/>
        <w:ind w:left="567"/>
        <w:rPr>
          <w:rFonts w:cs="Times New Roman"/>
          <w:szCs w:val="24"/>
        </w:rPr>
      </w:pPr>
      <w:r w:rsidRPr="004A3AA3">
        <w:rPr>
          <w:rFonts w:eastAsia="Arial" w:cs="Times New Roman"/>
          <w:szCs w:val="24"/>
        </w:rPr>
        <w:t>Mark the correct answer with a cross.</w:t>
      </w:r>
    </w:p>
    <w:p w14:paraId="33587D0B" w14:textId="597591C1" w:rsidR="00DA03FE" w:rsidRPr="004A3AA3" w:rsidRDefault="00642C3D" w:rsidP="00DA03FE">
      <w:pPr>
        <w:spacing w:before="91"/>
        <w:ind w:left="1463"/>
        <w:rPr>
          <w:rFonts w:cs="Times New Roman"/>
        </w:rPr>
      </w:pPr>
      <w:r w:rsidRPr="004A3AA3">
        <w:rPr>
          <w:rFonts w:cs="Times New Roman"/>
          <w:noProof/>
          <w:szCs w:val="24"/>
        </w:rPr>
        <mc:AlternateContent>
          <mc:Choice Requires="wpg">
            <w:drawing>
              <wp:anchor distT="0" distB="0" distL="114300" distR="114300" simplePos="0" relativeHeight="252010496" behindDoc="0" locked="0" layoutInCell="1" allowOverlap="1" wp14:anchorId="68E0D05D" wp14:editId="0224DF1C">
                <wp:simplePos x="0" y="0"/>
                <wp:positionH relativeFrom="column">
                  <wp:posOffset>2718344</wp:posOffset>
                </wp:positionH>
                <wp:positionV relativeFrom="paragraph">
                  <wp:posOffset>33020</wp:posOffset>
                </wp:positionV>
                <wp:extent cx="113030" cy="1424305"/>
                <wp:effectExtent l="0" t="0" r="20320" b="23495"/>
                <wp:wrapNone/>
                <wp:docPr id="763" name="Gruppieren 763"/>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764" name="Rechteck 764"/>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Rechteck 765"/>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Rechteck 766"/>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Rechteck 767"/>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Rechteck 768"/>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8497A17" id="Gruppieren 763" o:spid="_x0000_s1026" style="position:absolute;margin-left:214.05pt;margin-top:2.6pt;width:8.9pt;height:112.15pt;z-index:252010496"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">
                <v:rect id="Rechteck 764"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" filled="f" strokeweight=".95pt"/>
                <v:rect id="Rechteck 765"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" filled="f" strokeweight=".95pt"/>
                <v:rect id="Rechteck 766"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" filled="f" strokeweight=".95pt"/>
                <v:rect id="Rechteck 767"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" filled="f" strokeweight=".95pt"/>
                <v:rect id="Rechteck 768"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" filled="f" strokeweight=".95pt"/>
              </v:group>
            </w:pict>
          </mc:Fallback>
        </mc:AlternateContent>
      </w:r>
      <w:r w:rsidR="00DA03FE" w:rsidRPr="004A3AA3">
        <w:rPr>
          <w:rFonts w:cs="Times New Roman"/>
        </w:rPr>
        <w:t>By 3</w:t>
      </w:r>
      <w:r w:rsidR="00DA03FE" w:rsidRPr="004A3AA3">
        <w:rPr>
          <w:rFonts w:cs="Times New Roman"/>
          <w:spacing w:val="-5"/>
        </w:rPr>
        <w:t xml:space="preserve"> </w:t>
      </w:r>
      <w:r w:rsidR="00DA03FE" w:rsidRPr="004A3AA3">
        <w:rPr>
          <w:rFonts w:cs="Times New Roman"/>
        </w:rPr>
        <w:t>ones</w:t>
      </w:r>
    </w:p>
    <w:p w14:paraId="64C1E84F" w14:textId="73A7BCFD" w:rsidR="00DA03FE" w:rsidRPr="004A3AA3" w:rsidRDefault="00DA03FE" w:rsidP="00DA03FE">
      <w:pPr>
        <w:spacing w:before="156"/>
        <w:ind w:left="1463"/>
        <w:rPr>
          <w:rFonts w:cs="Times New Roman"/>
        </w:rPr>
      </w:pPr>
      <w:r w:rsidRPr="004A3AA3">
        <w:rPr>
          <w:rFonts w:cs="Times New Roman"/>
        </w:rPr>
        <w:t>By 4</w:t>
      </w:r>
      <w:r w:rsidRPr="004A3AA3">
        <w:rPr>
          <w:rFonts w:cs="Times New Roman"/>
          <w:spacing w:val="-5"/>
        </w:rPr>
        <w:t xml:space="preserve"> </w:t>
      </w:r>
      <w:r w:rsidRPr="004A3AA3">
        <w:rPr>
          <w:rFonts w:cs="Times New Roman"/>
        </w:rPr>
        <w:t>ones</w:t>
      </w:r>
    </w:p>
    <w:p w14:paraId="7DFA0C51" w14:textId="1D5194B9" w:rsidR="00DA03FE" w:rsidRPr="004A3AA3" w:rsidRDefault="00DA03FE" w:rsidP="00DA03FE">
      <w:pPr>
        <w:spacing w:before="156"/>
        <w:ind w:left="1463"/>
        <w:rPr>
          <w:rFonts w:cs="Times New Roman"/>
        </w:rPr>
      </w:pPr>
      <w:r w:rsidRPr="004A3AA3">
        <w:rPr>
          <w:rFonts w:cs="Times New Roman"/>
        </w:rPr>
        <w:t>By 5</w:t>
      </w:r>
      <w:r w:rsidRPr="004A3AA3">
        <w:rPr>
          <w:rFonts w:cs="Times New Roman"/>
          <w:spacing w:val="-5"/>
        </w:rPr>
        <w:t xml:space="preserve"> </w:t>
      </w:r>
      <w:r w:rsidRPr="004A3AA3">
        <w:rPr>
          <w:rFonts w:cs="Times New Roman"/>
        </w:rPr>
        <w:t>ones</w:t>
      </w:r>
    </w:p>
    <w:p w14:paraId="7CB775A9" w14:textId="7FD3FE86" w:rsidR="00DA03FE" w:rsidRPr="004A3AA3" w:rsidRDefault="00DA03FE" w:rsidP="00DA03FE">
      <w:pPr>
        <w:spacing w:before="156"/>
        <w:ind w:left="1463"/>
        <w:rPr>
          <w:rFonts w:cs="Times New Roman"/>
        </w:rPr>
      </w:pPr>
      <w:r w:rsidRPr="004A3AA3">
        <w:rPr>
          <w:rFonts w:cs="Times New Roman"/>
        </w:rPr>
        <w:t>By 9</w:t>
      </w:r>
      <w:r w:rsidRPr="004A3AA3">
        <w:rPr>
          <w:rFonts w:cs="Times New Roman"/>
          <w:spacing w:val="-5"/>
        </w:rPr>
        <w:t xml:space="preserve"> </w:t>
      </w:r>
      <w:r w:rsidRPr="004A3AA3">
        <w:rPr>
          <w:rFonts w:cs="Times New Roman"/>
        </w:rPr>
        <w:t>ones</w:t>
      </w:r>
    </w:p>
    <w:p w14:paraId="4EB15BA4" w14:textId="3323A46E" w:rsidR="00DA03FE" w:rsidRPr="00F83A7D" w:rsidRDefault="00DA03FE" w:rsidP="00F83A7D">
      <w:pPr>
        <w:spacing w:before="156"/>
        <w:ind w:left="1463"/>
        <w:rPr>
          <w:rFonts w:cs="Times New Roman"/>
        </w:rPr>
      </w:pPr>
      <w:r w:rsidRPr="004A3AA3">
        <w:rPr>
          <w:rFonts w:cs="Times New Roman"/>
        </w:rPr>
        <w:t>By 10</w:t>
      </w:r>
      <w:r w:rsidRPr="004A3AA3">
        <w:rPr>
          <w:rFonts w:cs="Times New Roman"/>
          <w:spacing w:val="-5"/>
        </w:rPr>
        <w:t xml:space="preserve"> </w:t>
      </w:r>
      <w:r w:rsidRPr="004A3AA3">
        <w:rPr>
          <w:rFonts w:cs="Times New Roman"/>
        </w:rPr>
        <w:t>ones</w:t>
      </w:r>
    </w:p>
    <w:p w14:paraId="266C6E5C" w14:textId="77777777" w:rsidR="00DA03FE" w:rsidRPr="004A3AA3" w:rsidRDefault="00DA03FE" w:rsidP="00DA03FE">
      <w:pPr>
        <w:rPr>
          <w:rFonts w:cs="Times New Roman"/>
          <w:szCs w:val="24"/>
        </w:rPr>
      </w:pPr>
    </w:p>
    <w:p w14:paraId="31BBD79C" w14:textId="59F66290" w:rsidR="00DA03FE" w:rsidRPr="001C1F48" w:rsidRDefault="00DA03FE" w:rsidP="001C1F48">
      <w:pPr>
        <w:pStyle w:val="berschrift3"/>
      </w:pPr>
      <w:r>
        <w:t>Arithmetics t</w:t>
      </w:r>
      <w:r w:rsidRPr="00320C03">
        <w:t xml:space="preserve">ask 8: </w:t>
      </w:r>
      <w:r>
        <w:t>“</w:t>
      </w:r>
      <w:r w:rsidRPr="00320C03">
        <w:t>Classes neiges</w:t>
      </w:r>
      <w:r>
        <w:t>”</w:t>
      </w:r>
    </w:p>
    <w:p w14:paraId="0E4B410F" w14:textId="77777777" w:rsidR="00DA03FE" w:rsidRPr="001C1F48" w:rsidRDefault="00DA03FE" w:rsidP="00D84684">
      <w:pPr>
        <w:spacing w:before="240"/>
        <w:ind w:left="567"/>
        <w:rPr>
          <w:rFonts w:cs="Times New Roman"/>
          <w:b/>
          <w:szCs w:val="20"/>
        </w:rPr>
      </w:pPr>
      <w:r w:rsidRPr="001C1F48">
        <w:rPr>
          <w:rFonts w:cs="Times New Roman"/>
          <w:b/>
          <w:szCs w:val="20"/>
        </w:rPr>
        <w:t>Classes neiges</w:t>
      </w:r>
    </w:p>
    <w:p w14:paraId="780B9791" w14:textId="77777777" w:rsidR="00DA03FE" w:rsidRPr="004A3AA3" w:rsidRDefault="00DA03FE" w:rsidP="00DA03FE">
      <w:pPr>
        <w:spacing w:before="117"/>
        <w:ind w:left="615"/>
        <w:rPr>
          <w:rFonts w:eastAsia="Arial" w:cs="Times New Roman"/>
          <w:szCs w:val="24"/>
        </w:rPr>
      </w:pPr>
      <w:r w:rsidRPr="004A3AA3">
        <w:rPr>
          <w:rFonts w:eastAsia="Arial" w:cs="Times New Roman"/>
          <w:szCs w:val="24"/>
        </w:rPr>
        <w:t>In the</w:t>
      </w:r>
      <w:r w:rsidRPr="000332DF">
        <w:rPr>
          <w:rFonts w:eastAsia="Arial" w:cs="Times New Roman"/>
          <w:szCs w:val="24"/>
        </w:rPr>
        <w:t xml:space="preserve"> </w:t>
      </w:r>
      <w:r>
        <w:rPr>
          <w:rFonts w:eastAsia="Arial" w:cs="Times New Roman"/>
          <w:szCs w:val="24"/>
        </w:rPr>
        <w:t>“</w:t>
      </w:r>
      <w:r w:rsidRPr="000332DF">
        <w:rPr>
          <w:rFonts w:eastAsia="Arial" w:cs="Times New Roman"/>
          <w:szCs w:val="24"/>
        </w:rPr>
        <w:t>Classes neiges</w:t>
      </w:r>
      <w:r>
        <w:rPr>
          <w:rFonts w:eastAsia="Arial" w:cs="Times New Roman"/>
          <w:szCs w:val="24"/>
        </w:rPr>
        <w:t xml:space="preserve">” </w:t>
      </w:r>
      <w:r w:rsidRPr="000332DF">
        <w:rPr>
          <w:rFonts w:eastAsia="Arial" w:cs="Times New Roman"/>
          <w:szCs w:val="24"/>
        </w:rPr>
        <w:t>th</w:t>
      </w:r>
      <w:r w:rsidRPr="004A3AA3">
        <w:rPr>
          <w:rFonts w:eastAsia="Arial" w:cs="Times New Roman"/>
          <w:szCs w:val="24"/>
        </w:rPr>
        <w:t xml:space="preserve">e students are divided into snowboard and ski courses. The number of students in the snowboard courses is 3:5 in relation to the number of students in the ski courses. 32 students in total take part in the </w:t>
      </w:r>
      <w:r>
        <w:rPr>
          <w:rFonts w:eastAsia="Arial" w:cs="Times New Roman"/>
          <w:szCs w:val="24"/>
        </w:rPr>
        <w:t>“</w:t>
      </w:r>
      <w:r w:rsidRPr="004A3AA3">
        <w:rPr>
          <w:rFonts w:eastAsia="Arial" w:cs="Times New Roman"/>
          <w:szCs w:val="24"/>
        </w:rPr>
        <w:t>Classes neiges</w:t>
      </w:r>
      <w:r>
        <w:rPr>
          <w:rFonts w:eastAsia="Arial" w:cs="Times New Roman"/>
          <w:szCs w:val="24"/>
        </w:rPr>
        <w:t>”</w:t>
      </w:r>
      <w:r w:rsidRPr="004A3AA3">
        <w:rPr>
          <w:rFonts w:eastAsia="Arial" w:cs="Times New Roman"/>
          <w:szCs w:val="24"/>
        </w:rPr>
        <w:t>.</w:t>
      </w:r>
    </w:p>
    <w:p w14:paraId="6FC27B93" w14:textId="77777777" w:rsidR="00DA03FE" w:rsidRDefault="00DA03FE" w:rsidP="00DA03FE">
      <w:pPr>
        <w:spacing w:before="117"/>
        <w:ind w:left="615"/>
        <w:rPr>
          <w:rFonts w:eastAsia="Arial" w:cs="Times New Roman"/>
          <w:b/>
          <w:bCs/>
          <w:szCs w:val="24"/>
        </w:rPr>
      </w:pPr>
      <w:r w:rsidRPr="004A3AA3">
        <w:rPr>
          <w:rFonts w:eastAsia="Arial" w:cs="Times New Roman"/>
          <w:b/>
          <w:bCs/>
          <w:szCs w:val="24"/>
        </w:rPr>
        <w:t>How many students are in the snowboard courses?</w:t>
      </w:r>
    </w:p>
    <w:p w14:paraId="439727FC" w14:textId="0DF89522" w:rsidR="00DA03FE" w:rsidRPr="00F83A7D" w:rsidRDefault="00DA03FE" w:rsidP="00F83A7D">
      <w:pPr>
        <w:spacing w:before="151"/>
        <w:ind w:left="567"/>
        <w:rPr>
          <w:rFonts w:cs="Times New Roman"/>
          <w:szCs w:val="24"/>
        </w:rPr>
      </w:pPr>
      <w:r w:rsidRPr="004A3AA3">
        <w:rPr>
          <w:rFonts w:eastAsia="Arial" w:cs="Times New Roman"/>
          <w:szCs w:val="24"/>
        </w:rPr>
        <w:t>Mark the correct answer with a cross.</w:t>
      </w:r>
    </w:p>
    <w:p w14:paraId="18E5D9B2" w14:textId="147DDF91" w:rsidR="00DA03FE" w:rsidRPr="004A3AA3" w:rsidRDefault="00642C3D" w:rsidP="00DA03FE">
      <w:pPr>
        <w:spacing w:before="90"/>
        <w:ind w:left="1480"/>
      </w:pPr>
      <w:r w:rsidRPr="004A3AA3">
        <w:rPr>
          <w:rFonts w:cs="Times New Roman"/>
          <w:noProof/>
          <w:szCs w:val="24"/>
        </w:rPr>
        <mc:AlternateContent>
          <mc:Choice Requires="wpg">
            <w:drawing>
              <wp:anchor distT="0" distB="0" distL="114300" distR="114300" simplePos="0" relativeHeight="252012544" behindDoc="0" locked="0" layoutInCell="1" allowOverlap="1" wp14:anchorId="44C54AB1" wp14:editId="1BB57466">
                <wp:simplePos x="0" y="0"/>
                <wp:positionH relativeFrom="column">
                  <wp:posOffset>2714413</wp:posOffset>
                </wp:positionH>
                <wp:positionV relativeFrom="paragraph">
                  <wp:posOffset>34290</wp:posOffset>
                </wp:positionV>
                <wp:extent cx="113030" cy="1424305"/>
                <wp:effectExtent l="0" t="0" r="20320" b="23495"/>
                <wp:wrapNone/>
                <wp:docPr id="769" name="Gruppieren 769"/>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770" name="Rechteck 770"/>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Rechteck 771"/>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Rechteck 772"/>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Rechteck 773"/>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Rechteck 774"/>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0D38576" id="Gruppieren 769" o:spid="_x0000_s1026" style="position:absolute;margin-left:213.75pt;margin-top:2.7pt;width:8.9pt;height:112.15pt;z-index:252012544"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">
                <v:rect id="Rechteck 770"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" filled="f" strokeweight=".95pt"/>
                <v:rect id="Rechteck 771"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" filled="f" strokeweight=".95pt"/>
                <v:rect id="Rechteck 772"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" filled="f" strokeweight=".95pt"/>
                <v:rect id="Rechteck 773"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" filled="f" strokeweight=".95pt"/>
                <v:rect id="Rechteck 774"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" filled="f" strokeweight=".95pt"/>
              </v:group>
            </w:pict>
          </mc:Fallback>
        </mc:AlternateContent>
      </w:r>
      <w:r w:rsidR="00DA03FE" w:rsidRPr="004A3AA3">
        <w:t>8</w:t>
      </w:r>
    </w:p>
    <w:p w14:paraId="44DD51C3" w14:textId="0F1E05FC" w:rsidR="00DA03FE" w:rsidRPr="004A3AA3" w:rsidRDefault="00DA03FE" w:rsidP="00DA03FE">
      <w:pPr>
        <w:spacing w:before="156"/>
        <w:ind w:left="1480"/>
      </w:pPr>
      <w:r w:rsidRPr="004A3AA3">
        <w:t>12</w:t>
      </w:r>
    </w:p>
    <w:p w14:paraId="79968658" w14:textId="0B446B22" w:rsidR="00DA03FE" w:rsidRPr="004A3AA3" w:rsidRDefault="00DA03FE" w:rsidP="00DA03FE">
      <w:pPr>
        <w:spacing w:before="156"/>
        <w:ind w:left="1480"/>
      </w:pPr>
      <w:r w:rsidRPr="004A3AA3">
        <w:t>19</w:t>
      </w:r>
    </w:p>
    <w:p w14:paraId="1EACDC60" w14:textId="78541F19" w:rsidR="00DA03FE" w:rsidRPr="004A3AA3" w:rsidRDefault="00DA03FE" w:rsidP="00DA03FE">
      <w:pPr>
        <w:spacing w:before="156"/>
        <w:ind w:left="1480"/>
      </w:pPr>
      <w:r w:rsidRPr="004A3AA3">
        <w:t>20</w:t>
      </w:r>
    </w:p>
    <w:p w14:paraId="688F12D5" w14:textId="5B8FD47E" w:rsidR="00DA03FE" w:rsidRPr="004A3AA3" w:rsidRDefault="00DA03FE" w:rsidP="00DA03FE">
      <w:pPr>
        <w:spacing w:before="156"/>
        <w:ind w:left="1480"/>
      </w:pPr>
      <w:r w:rsidRPr="004A3AA3">
        <w:t>27</w:t>
      </w:r>
    </w:p>
    <w:p w14:paraId="53D26BEA" w14:textId="77777777" w:rsidR="00DA03FE" w:rsidRPr="004A3AA3" w:rsidRDefault="00DA03FE" w:rsidP="00DA03FE">
      <w:pPr>
        <w:rPr>
          <w:rFonts w:cs="Times New Roman"/>
          <w:szCs w:val="24"/>
        </w:rPr>
      </w:pPr>
      <w:r w:rsidRPr="004A3AA3">
        <w:rPr>
          <w:rFonts w:cs="Times New Roman"/>
          <w:szCs w:val="24"/>
        </w:rPr>
        <w:br w:type="page"/>
      </w:r>
    </w:p>
    <w:p w14:paraId="189183F8" w14:textId="62610E3A" w:rsidR="00DA03FE" w:rsidRPr="001C1F48" w:rsidRDefault="00DA03FE" w:rsidP="001C1F48">
      <w:pPr>
        <w:pStyle w:val="berschrift2"/>
      </w:pPr>
      <w:r w:rsidRPr="00320C03">
        <w:t>Geometry (10 items)</w:t>
      </w:r>
    </w:p>
    <w:p w14:paraId="5A88B9BE" w14:textId="3D5BC7CF" w:rsidR="00DA03FE" w:rsidRPr="001C1F48" w:rsidRDefault="00DA03FE" w:rsidP="001C1F48">
      <w:pPr>
        <w:pStyle w:val="berschrift3"/>
      </w:pPr>
      <w:r>
        <w:t>Geometry t</w:t>
      </w:r>
      <w:r w:rsidRPr="00320C03">
        <w:t xml:space="preserve">ask 1: </w:t>
      </w:r>
      <w:r>
        <w:t>“</w:t>
      </w:r>
      <w:r w:rsidRPr="00320C03">
        <w:t>Cornflakes</w:t>
      </w:r>
      <w:r>
        <w:t>”</w:t>
      </w:r>
    </w:p>
    <w:p w14:paraId="4A4A8504" w14:textId="77777777" w:rsidR="00DA03FE" w:rsidRPr="001C1F48" w:rsidRDefault="00DA03FE" w:rsidP="00D84684">
      <w:pPr>
        <w:spacing w:before="240"/>
        <w:ind w:left="567"/>
        <w:rPr>
          <w:rFonts w:cs="Times New Roman"/>
          <w:b/>
          <w:szCs w:val="20"/>
        </w:rPr>
      </w:pPr>
      <w:r w:rsidRPr="001C1F48">
        <w:rPr>
          <w:rFonts w:cs="Times New Roman"/>
          <w:b/>
          <w:szCs w:val="20"/>
        </w:rPr>
        <w:t>Cornflakes</w:t>
      </w:r>
    </w:p>
    <w:p w14:paraId="27DDBFE0" w14:textId="77777777" w:rsidR="00DA03FE" w:rsidRPr="004A3AA3" w:rsidRDefault="00DA03FE" w:rsidP="00DA03FE">
      <w:pPr>
        <w:spacing w:before="157"/>
        <w:ind w:left="567"/>
        <w:rPr>
          <w:rFonts w:cs="Times New Roman"/>
          <w:b/>
          <w:bCs/>
        </w:rPr>
      </w:pPr>
      <w:r>
        <w:rPr>
          <w:noProof/>
          <w:sz w:val="16"/>
          <w:szCs w:val="16"/>
        </w:rPr>
        <mc:AlternateContent>
          <mc:Choice Requires="wpg">
            <w:drawing>
              <wp:anchor distT="0" distB="0" distL="114300" distR="114300" simplePos="0" relativeHeight="251923456" behindDoc="0" locked="0" layoutInCell="1" allowOverlap="1" wp14:anchorId="59D1A354" wp14:editId="3F951BE7">
                <wp:simplePos x="0" y="0"/>
                <wp:positionH relativeFrom="column">
                  <wp:posOffset>609600</wp:posOffset>
                </wp:positionH>
                <wp:positionV relativeFrom="paragraph">
                  <wp:posOffset>325755</wp:posOffset>
                </wp:positionV>
                <wp:extent cx="3615055" cy="2362200"/>
                <wp:effectExtent l="0" t="0" r="4445" b="0"/>
                <wp:wrapTopAndBottom/>
                <wp:docPr id="33" name="Gruppieren 33"/>
                <wp:cNvGraphicFramePr/>
                <a:graphic xmlns:a="http://schemas.openxmlformats.org/drawingml/2006/main">
                  <a:graphicData uri="http://schemas.microsoft.com/office/word/2010/wordprocessingGroup">
                    <wpg:wgp>
                      <wpg:cNvGrpSpPr/>
                      <wpg:grpSpPr>
                        <a:xfrm>
                          <a:off x="0" y="0"/>
                          <a:ext cx="3615055" cy="2362200"/>
                          <a:chOff x="0" y="0"/>
                          <a:chExt cx="3615055" cy="2362200"/>
                        </a:xfrm>
                      </wpg:grpSpPr>
                      <pic:pic xmlns:pic="http://schemas.openxmlformats.org/drawingml/2006/picture">
                        <pic:nvPicPr>
                          <pic:cNvPr id="34" name="image51.jpeg"/>
                          <pic:cNvPicPr>
                            <a:picLocks noChangeAspect="1"/>
                          </pic:cNvPicPr>
                        </pic:nvPicPr>
                        <pic:blipFill>
                          <a:blip r:embed="rId11" cstate="print"/>
                          <a:stretch>
                            <a:fillRect/>
                          </a:stretch>
                        </pic:blipFill>
                        <pic:spPr>
                          <a:xfrm>
                            <a:off x="0" y="0"/>
                            <a:ext cx="3615055" cy="2362200"/>
                          </a:xfrm>
                          <a:prstGeom prst="rect">
                            <a:avLst/>
                          </a:prstGeom>
                        </pic:spPr>
                      </pic:pic>
                      <wps:wsp>
                        <wps:cNvPr id="35" name="Textfeld 35"/>
                        <wps:cNvSpPr txBox="1"/>
                        <wps:spPr>
                          <a:xfrm>
                            <a:off x="1997242" y="601579"/>
                            <a:ext cx="707571" cy="587828"/>
                          </a:xfrm>
                          <a:prstGeom prst="rect">
                            <a:avLst/>
                          </a:prstGeom>
                          <a:solidFill>
                            <a:srgbClr val="B2B2B2"/>
                          </a:solidFill>
                          <a:ln w="6350">
                            <a:noFill/>
                          </a:ln>
                        </wps:spPr>
                        <wps:txbx>
                          <w:txbxContent>
                            <w:p w14:paraId="669052B6" w14:textId="77777777" w:rsidR="00C36AD7" w:rsidRPr="00D12257" w:rsidRDefault="00C36AD7" w:rsidP="00DA03FE">
                              <w:pPr>
                                <w:spacing w:line="360" w:lineRule="auto"/>
                                <w:jc w:val="center"/>
                                <w:rPr>
                                  <w:rFonts w:cs="Times New Roman"/>
                                  <w:szCs w:val="24"/>
                                </w:rPr>
                              </w:pPr>
                              <w:r w:rsidRPr="00D12257">
                                <w:rPr>
                                  <w:rFonts w:cs="Times New Roman"/>
                                  <w:szCs w:val="24"/>
                                </w:rPr>
                                <w:t>Family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feld 36"/>
                        <wps:cNvSpPr txBox="1"/>
                        <wps:spPr>
                          <a:xfrm>
                            <a:off x="252663" y="1295400"/>
                            <a:ext cx="529389" cy="587828"/>
                          </a:xfrm>
                          <a:prstGeom prst="rect">
                            <a:avLst/>
                          </a:prstGeom>
                          <a:solidFill>
                            <a:srgbClr val="B2B2B2"/>
                          </a:solidFill>
                          <a:ln w="6350">
                            <a:noFill/>
                          </a:ln>
                        </wps:spPr>
                        <wps:txbx>
                          <w:txbxContent>
                            <w:p w14:paraId="34C52DCA" w14:textId="77777777" w:rsidR="00C36AD7" w:rsidRPr="00D12257" w:rsidRDefault="00C36AD7" w:rsidP="00DA03FE">
                              <w:pPr>
                                <w:jc w:val="center"/>
                                <w:rPr>
                                  <w:rFonts w:cs="Times New Roman"/>
                                  <w:sz w:val="18"/>
                                  <w:szCs w:val="18"/>
                                </w:rPr>
                              </w:pPr>
                              <w:r w:rsidRPr="00D12257">
                                <w:rPr>
                                  <w:rFonts w:cs="Times New Roman"/>
                                  <w:sz w:val="18"/>
                                  <w:szCs w:val="18"/>
                                </w:rPr>
                                <w:t>Pack for one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D1A354" id="Gruppieren 33" o:spid="_x0000_s1032" style="position:absolute;left:0;text-align:left;margin-left:48pt;margin-top:25.65pt;width:284.65pt;height:186pt;z-index:251923456" coordsize="36150,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">
                <v:shape id="image51.jpeg" o:spid="_x0000_s1033" type="#_x0000_t75" style="position:absolute;width:36150;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">
                  <v:imagedata r:id="rId12" o:title=""/>
                </v:shape>
                <v:shape id="Textfeld 35" o:spid="_x0000_s1034" type="#_x0000_t202" style="position:absolute;left:19972;top:6015;width:7076;height:5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" fillcolor="#b2b2b2" stroked="f" strokeweight=".5pt">
                  <v:textbox>
                    <w:txbxContent>
                      <w:p w14:paraId="669052B6" w14:textId="77777777" w:rsidR="00C36AD7" w:rsidRPr="00D12257" w:rsidRDefault="00C36AD7" w:rsidP="00DA03FE">
                        <w:pPr>
                          <w:spacing w:line="360" w:lineRule="auto"/>
                          <w:jc w:val="center"/>
                          <w:rPr>
                            <w:rFonts w:cs="Times New Roman"/>
                            <w:szCs w:val="24"/>
                          </w:rPr>
                        </w:pPr>
                        <w:r w:rsidRPr="00D12257">
                          <w:rPr>
                            <w:rFonts w:cs="Times New Roman"/>
                            <w:szCs w:val="24"/>
                          </w:rPr>
                          <w:t>Family Pack</w:t>
                        </w:r>
                      </w:p>
                    </w:txbxContent>
                  </v:textbox>
                </v:shape>
                <v:shape id="Textfeld 36" o:spid="_x0000_s1035" type="#_x0000_t202" style="position:absolute;left:2526;top:12954;width:5294;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" fillcolor="#b2b2b2" stroked="f" strokeweight=".5pt">
                  <v:textbox>
                    <w:txbxContent>
                      <w:p w14:paraId="34C52DCA" w14:textId="77777777" w:rsidR="00C36AD7" w:rsidRPr="00D12257" w:rsidRDefault="00C36AD7" w:rsidP="00DA03FE">
                        <w:pPr>
                          <w:jc w:val="center"/>
                          <w:rPr>
                            <w:rFonts w:cs="Times New Roman"/>
                            <w:sz w:val="18"/>
                            <w:szCs w:val="18"/>
                          </w:rPr>
                        </w:pPr>
                        <w:r w:rsidRPr="00D12257">
                          <w:rPr>
                            <w:rFonts w:cs="Times New Roman"/>
                            <w:sz w:val="18"/>
                            <w:szCs w:val="18"/>
                          </w:rPr>
                          <w:t>Pack for one person</w:t>
                        </w:r>
                      </w:p>
                    </w:txbxContent>
                  </v:textbox>
                </v:shape>
                <w10:wrap type="topAndBottom"/>
              </v:group>
            </w:pict>
          </mc:Fallback>
        </mc:AlternateContent>
      </w:r>
      <w:r w:rsidRPr="004A3AA3">
        <w:rPr>
          <w:rFonts w:cs="Times New Roman"/>
          <w:b/>
          <w:bCs/>
          <w:noProof/>
          <w:szCs w:val="24"/>
        </w:rPr>
        <w:t>Are the following statements right or wrong</w:t>
      </w:r>
      <w:r w:rsidRPr="004A3AA3">
        <w:rPr>
          <w:rFonts w:cs="Times New Roman"/>
          <w:b/>
          <w:bCs/>
          <w:szCs w:val="24"/>
        </w:rPr>
        <w:t>?</w:t>
      </w:r>
    </w:p>
    <w:p w14:paraId="0116AA8D" w14:textId="77777777" w:rsidR="00DA03FE" w:rsidRPr="004A3AA3" w:rsidRDefault="00DA03FE" w:rsidP="00DA03FE">
      <w:pPr>
        <w:spacing w:before="114"/>
        <w:ind w:left="567"/>
        <w:rPr>
          <w:rFonts w:eastAsia="Arial" w:cs="Times New Roman"/>
          <w:szCs w:val="24"/>
        </w:rPr>
      </w:pPr>
      <w:r w:rsidRPr="004A3AA3">
        <w:rPr>
          <w:rFonts w:eastAsia="Arial" w:cs="Times New Roman"/>
          <w:szCs w:val="24"/>
        </w:rPr>
        <w:t xml:space="preserve">The two packs for cornflakes shown have the same shape and are both </w:t>
      </w:r>
      <w:proofErr w:type="gramStart"/>
      <w:r w:rsidRPr="004A3AA3">
        <w:rPr>
          <w:rFonts w:eastAsia="Arial" w:cs="Times New Roman"/>
          <w:szCs w:val="24"/>
        </w:rPr>
        <w:t>completely filled</w:t>
      </w:r>
      <w:proofErr w:type="gramEnd"/>
      <w:r w:rsidRPr="004A3AA3">
        <w:rPr>
          <w:rFonts w:eastAsia="Arial" w:cs="Times New Roman"/>
          <w:szCs w:val="24"/>
        </w:rPr>
        <w:t xml:space="preserve"> with cornflakes. The small pack contains the </w:t>
      </w:r>
      <w:proofErr w:type="gramStart"/>
      <w:r w:rsidRPr="004A3AA3">
        <w:rPr>
          <w:rFonts w:eastAsia="Arial" w:cs="Times New Roman"/>
          <w:szCs w:val="24"/>
        </w:rPr>
        <w:t>amount</w:t>
      </w:r>
      <w:proofErr w:type="gramEnd"/>
      <w:r w:rsidRPr="004A3AA3">
        <w:rPr>
          <w:rFonts w:eastAsia="Arial" w:cs="Times New Roman"/>
          <w:szCs w:val="24"/>
        </w:rPr>
        <w:t xml:space="preserve"> of cornflakes that is normally enough for one person.</w:t>
      </w:r>
    </w:p>
    <w:p w14:paraId="6A172D1A" w14:textId="599B9BC8" w:rsidR="00DA03FE" w:rsidRPr="00F83A7D" w:rsidRDefault="00DA03FE" w:rsidP="00F83A7D">
      <w:pPr>
        <w:spacing w:before="114"/>
        <w:ind w:left="567"/>
        <w:rPr>
          <w:rFonts w:eastAsia="Arial" w:cs="Times New Roman"/>
          <w:b/>
          <w:bCs/>
          <w:szCs w:val="24"/>
        </w:rPr>
      </w:pPr>
      <w:r w:rsidRPr="004A3AA3">
        <w:rPr>
          <w:rFonts w:eastAsia="Arial" w:cs="Times New Roman"/>
          <w:b/>
          <w:bCs/>
          <w:szCs w:val="24"/>
        </w:rPr>
        <w:t>How many such portions of cornflakes does the family pack contain?</w:t>
      </w:r>
    </w:p>
    <w:p w14:paraId="162A25A0" w14:textId="41B41AE7" w:rsidR="00DA03FE" w:rsidRPr="004A3AA3" w:rsidRDefault="00642C3D" w:rsidP="00DA03FE">
      <w:pPr>
        <w:spacing w:before="91"/>
        <w:ind w:left="1746"/>
      </w:pPr>
      <w:r w:rsidRPr="004A3AA3">
        <w:rPr>
          <w:rFonts w:cs="Times New Roman"/>
          <w:noProof/>
          <w:szCs w:val="24"/>
        </w:rPr>
        <mc:AlternateContent>
          <mc:Choice Requires="wpg">
            <w:drawing>
              <wp:anchor distT="0" distB="0" distL="114300" distR="114300" simplePos="0" relativeHeight="252014592" behindDoc="0" locked="0" layoutInCell="1" allowOverlap="1" wp14:anchorId="61B59D38" wp14:editId="2062F363">
                <wp:simplePos x="0" y="0"/>
                <wp:positionH relativeFrom="column">
                  <wp:posOffset>3099012</wp:posOffset>
                </wp:positionH>
                <wp:positionV relativeFrom="paragraph">
                  <wp:posOffset>31750</wp:posOffset>
                </wp:positionV>
                <wp:extent cx="113030" cy="1424305"/>
                <wp:effectExtent l="0" t="0" r="20320" b="23495"/>
                <wp:wrapNone/>
                <wp:docPr id="775" name="Gruppieren 775"/>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776" name="Rechteck 776"/>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hteck 777"/>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Rechteck 778"/>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hteck 779"/>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Rechteck 780"/>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E4D56B9" id="Gruppieren 775" o:spid="_x0000_s1026" style="position:absolute;margin-left:244pt;margin-top:2.5pt;width:8.9pt;height:112.15pt;z-index:252014592"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">
                <v:rect id="Rechteck 776"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" filled="f" strokeweight=".95pt"/>
                <v:rect id="Rechteck 777"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" filled="f" strokeweight=".95pt"/>
                <v:rect id="Rechteck 778"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" filled="f" strokeweight=".95pt"/>
                <v:rect id="Rechteck 779"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" filled="f" strokeweight=".95pt"/>
                <v:rect id="Rechteck 780"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" filled="f" strokeweight=".95pt"/>
              </v:group>
            </w:pict>
          </mc:Fallback>
        </mc:AlternateContent>
      </w:r>
      <w:r w:rsidR="00DA03FE" w:rsidRPr="004A3AA3">
        <w:t>2</w:t>
      </w:r>
      <w:r w:rsidR="00DA03FE" w:rsidRPr="004A3AA3">
        <w:rPr>
          <w:spacing w:val="-6"/>
        </w:rPr>
        <w:t xml:space="preserve"> </w:t>
      </w:r>
      <w:r w:rsidR="00DA03FE" w:rsidRPr="004A3AA3">
        <w:t>portions</w:t>
      </w:r>
    </w:p>
    <w:p w14:paraId="69F2232B" w14:textId="170D69A8" w:rsidR="00DA03FE" w:rsidRPr="004A3AA3" w:rsidRDefault="00DA03FE" w:rsidP="00DA03FE">
      <w:pPr>
        <w:spacing w:before="223"/>
        <w:ind w:left="1746"/>
      </w:pPr>
      <w:r w:rsidRPr="004A3AA3">
        <w:t>4</w:t>
      </w:r>
      <w:r w:rsidRPr="004A3AA3">
        <w:rPr>
          <w:spacing w:val="-6"/>
        </w:rPr>
        <w:t xml:space="preserve"> </w:t>
      </w:r>
      <w:r w:rsidRPr="004A3AA3">
        <w:t>portions</w:t>
      </w:r>
    </w:p>
    <w:p w14:paraId="093C23BB" w14:textId="38EFE3D6" w:rsidR="00DA03FE" w:rsidRPr="004A3AA3" w:rsidRDefault="00DA03FE" w:rsidP="00DA03FE">
      <w:pPr>
        <w:spacing w:before="223"/>
        <w:ind w:left="1746"/>
      </w:pPr>
      <w:r w:rsidRPr="004A3AA3">
        <w:t>6</w:t>
      </w:r>
      <w:r w:rsidRPr="004A3AA3">
        <w:rPr>
          <w:spacing w:val="-6"/>
        </w:rPr>
        <w:t xml:space="preserve"> </w:t>
      </w:r>
      <w:r w:rsidRPr="004A3AA3">
        <w:t>portions</w:t>
      </w:r>
    </w:p>
    <w:p w14:paraId="6333811E" w14:textId="5F0E7CA7" w:rsidR="00DA03FE" w:rsidRPr="004A3AA3" w:rsidRDefault="00DA03FE" w:rsidP="00DA03FE">
      <w:pPr>
        <w:spacing w:before="223"/>
        <w:ind w:left="1746"/>
      </w:pPr>
      <w:r w:rsidRPr="004A3AA3">
        <w:t>8</w:t>
      </w:r>
      <w:r w:rsidRPr="004A3AA3">
        <w:rPr>
          <w:spacing w:val="-6"/>
        </w:rPr>
        <w:t xml:space="preserve"> </w:t>
      </w:r>
      <w:r w:rsidRPr="004A3AA3">
        <w:t>portions</w:t>
      </w:r>
    </w:p>
    <w:p w14:paraId="49ED40FA" w14:textId="62A31E19" w:rsidR="00DA03FE" w:rsidRPr="004A3AA3" w:rsidRDefault="00DA03FE" w:rsidP="00DA03FE">
      <w:pPr>
        <w:spacing w:before="221"/>
        <w:ind w:left="1746"/>
      </w:pPr>
      <w:r w:rsidRPr="004A3AA3">
        <w:t>12 portions</w:t>
      </w:r>
    </w:p>
    <w:p w14:paraId="1BFA6A5A" w14:textId="77777777" w:rsidR="00DA03FE" w:rsidRDefault="00DA03FE" w:rsidP="00DA03FE">
      <w:pPr>
        <w:rPr>
          <w:rFonts w:cs="Times New Roman"/>
          <w:b/>
          <w:bCs/>
          <w:color w:val="0070C0"/>
          <w:szCs w:val="24"/>
        </w:rPr>
      </w:pPr>
      <w:r>
        <w:rPr>
          <w:rFonts w:cs="Times New Roman"/>
          <w:b/>
          <w:bCs/>
          <w:color w:val="0070C0"/>
          <w:szCs w:val="24"/>
        </w:rPr>
        <w:br w:type="page"/>
      </w:r>
    </w:p>
    <w:p w14:paraId="45006EDF" w14:textId="162ED574" w:rsidR="00DA03FE" w:rsidRPr="00D620C6" w:rsidRDefault="00DA03FE" w:rsidP="00D620C6">
      <w:pPr>
        <w:pStyle w:val="berschrift3"/>
      </w:pPr>
      <w:r>
        <w:t>Geometry t</w:t>
      </w:r>
      <w:r w:rsidRPr="00320C03">
        <w:t xml:space="preserve">ask 2: </w:t>
      </w:r>
      <w:r>
        <w:t>“</w:t>
      </w:r>
      <w:r w:rsidRPr="00320C03">
        <w:t>Speed of a racing car</w:t>
      </w:r>
      <w:r>
        <w:t>”</w:t>
      </w:r>
      <w:r w:rsidRPr="00320C03">
        <w:t xml:space="preserve"> (</w:t>
      </w:r>
      <w:r>
        <w:t xml:space="preserve">part II, </w:t>
      </w:r>
      <w:r w:rsidRPr="00320C03">
        <w:t>1 item)</w:t>
      </w:r>
    </w:p>
    <w:p w14:paraId="3CAA3B73" w14:textId="77777777" w:rsidR="00DA03FE" w:rsidRPr="00D620C6" w:rsidRDefault="00DA03FE" w:rsidP="00D84684">
      <w:pPr>
        <w:spacing w:before="240"/>
        <w:ind w:left="567"/>
        <w:rPr>
          <w:rFonts w:cs="Times New Roman"/>
          <w:b/>
          <w:szCs w:val="20"/>
        </w:rPr>
      </w:pPr>
      <w:r w:rsidRPr="00D620C6">
        <w:rPr>
          <w:rFonts w:cs="Times New Roman"/>
          <w:b/>
          <w:szCs w:val="20"/>
        </w:rPr>
        <w:t>Speed of a racing car</w:t>
      </w:r>
    </w:p>
    <w:p w14:paraId="69B78DD5" w14:textId="5F2125BC" w:rsidR="00DA03FE" w:rsidRPr="004A3AA3" w:rsidRDefault="00DA03FE" w:rsidP="00DA03FE">
      <w:pPr>
        <w:pStyle w:val="Textkrper"/>
        <w:spacing w:before="120" w:line="283" w:lineRule="auto"/>
        <w:ind w:left="567" w:right="669"/>
        <w:rPr>
          <w:rFonts w:ascii="Times New Roman" w:hAnsi="Times New Roman" w:cs="Times New Roman"/>
          <w:sz w:val="24"/>
          <w:szCs w:val="24"/>
          <w:lang w:val="en-US"/>
        </w:rPr>
      </w:pPr>
      <w:r w:rsidRPr="004A3AA3">
        <w:rPr>
          <w:rFonts w:ascii="Times New Roman" w:hAnsi="Times New Roman" w:cs="Times New Roman"/>
          <w:sz w:val="24"/>
          <w:szCs w:val="24"/>
          <w:lang w:val="en-US"/>
        </w:rPr>
        <w:t>This graph shows how the speed of a rac</w:t>
      </w:r>
      <w:r>
        <w:rPr>
          <w:rFonts w:ascii="Times New Roman" w:hAnsi="Times New Roman" w:cs="Times New Roman"/>
          <w:sz w:val="24"/>
          <w:szCs w:val="24"/>
          <w:lang w:val="en-US"/>
        </w:rPr>
        <w:t>ing</w:t>
      </w:r>
      <w:r w:rsidRPr="004A3AA3">
        <w:rPr>
          <w:rFonts w:ascii="Times New Roman" w:hAnsi="Times New Roman" w:cs="Times New Roman"/>
          <w:sz w:val="24"/>
          <w:szCs w:val="24"/>
          <w:lang w:val="en-US"/>
        </w:rPr>
        <w:t xml:space="preserve"> car varies during its second lap on a three</w:t>
      </w:r>
      <w:r w:rsidRPr="004A3AA3">
        <w:rPr>
          <w:rFonts w:ascii="Times New Roman" w:hAnsi="Times New Roman" w:cs="Times New Roman"/>
          <w:sz w:val="24"/>
          <w:szCs w:val="24"/>
          <w:lang w:val="en-US"/>
        </w:rPr>
        <w:noBreakHyphen/>
        <w:t>kilometer long flat racetrack.</w:t>
      </w:r>
    </w:p>
    <w:p w14:paraId="278AA014" w14:textId="3D4F132A" w:rsidR="00DA03FE" w:rsidRPr="00D12257" w:rsidRDefault="00DB7038" w:rsidP="00DB7038">
      <w:pPr>
        <w:ind w:left="567"/>
        <w:rPr>
          <w:rFonts w:cs="Times New Roman"/>
          <w:b/>
        </w:rPr>
      </w:pPr>
      <w:r>
        <w:rPr>
          <w:noProof/>
        </w:rPr>
        <w:drawing>
          <wp:anchor distT="0" distB="0" distL="114300" distR="114300" simplePos="0" relativeHeight="251995136" behindDoc="0" locked="0" layoutInCell="1" allowOverlap="1" wp14:anchorId="5DCED196" wp14:editId="243644CE">
            <wp:simplePos x="0" y="0"/>
            <wp:positionH relativeFrom="column">
              <wp:posOffset>0</wp:posOffset>
            </wp:positionH>
            <wp:positionV relativeFrom="paragraph">
              <wp:posOffset>27728</wp:posOffset>
            </wp:positionV>
            <wp:extent cx="6604000" cy="2827655"/>
            <wp:effectExtent l="0" t="0" r="6350" b="0"/>
            <wp:wrapTopAndBottom/>
            <wp:docPr id="730" name="Grafi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04000" cy="2827655"/>
                    </a:xfrm>
                    <a:prstGeom prst="rect">
                      <a:avLst/>
                    </a:prstGeom>
                  </pic:spPr>
                </pic:pic>
              </a:graphicData>
            </a:graphic>
          </wp:anchor>
        </w:drawing>
      </w:r>
      <w:r w:rsidR="00DA03FE" w:rsidRPr="004A3AA3">
        <w:rPr>
          <w:rFonts w:cs="Times New Roman"/>
          <w:b/>
        </w:rPr>
        <w:t xml:space="preserve">Task 4: </w:t>
      </w:r>
      <w:r w:rsidR="00DA03FE">
        <w:rPr>
          <w:rFonts w:cs="Times New Roman"/>
          <w:b/>
        </w:rPr>
        <w:t>Racing Car</w:t>
      </w:r>
    </w:p>
    <w:p w14:paraId="0C2BE8C6" w14:textId="77777777" w:rsidR="00DA03FE" w:rsidRPr="004A3AA3" w:rsidRDefault="00DA03FE" w:rsidP="00DA03FE">
      <w:pPr>
        <w:pStyle w:val="Textkrper"/>
        <w:spacing w:before="120"/>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Here you see pictures of five racetracks:</w:t>
      </w:r>
    </w:p>
    <w:p w14:paraId="0B8DAEAD" w14:textId="77777777" w:rsidR="00DA03FE" w:rsidRPr="004A3AA3" w:rsidRDefault="00DA03FE" w:rsidP="00DA03FE">
      <w:pPr>
        <w:pStyle w:val="Textkrper"/>
        <w:spacing w:before="8"/>
        <w:rPr>
          <w:sz w:val="15"/>
          <w:lang w:val="en-US"/>
        </w:rPr>
      </w:pPr>
      <w:r w:rsidRPr="004A3AA3">
        <w:rPr>
          <w:noProof/>
          <w:lang w:val="en-US"/>
        </w:rPr>
        <mc:AlternateContent>
          <mc:Choice Requires="wpg">
            <w:drawing>
              <wp:anchor distT="0" distB="0" distL="0" distR="0" simplePos="0" relativeHeight="251750400" behindDoc="1" locked="0" layoutInCell="1" allowOverlap="1" wp14:anchorId="1C69ABA1" wp14:editId="0926F1FD">
                <wp:simplePos x="0" y="0"/>
                <wp:positionH relativeFrom="page">
                  <wp:posOffset>889000</wp:posOffset>
                </wp:positionH>
                <wp:positionV relativeFrom="paragraph">
                  <wp:posOffset>132715</wp:posOffset>
                </wp:positionV>
                <wp:extent cx="3274695" cy="1815465"/>
                <wp:effectExtent l="0" t="0" r="1905" b="0"/>
                <wp:wrapTopAndBottom/>
                <wp:docPr id="286" name="Gruppieren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4695" cy="1815465"/>
                          <a:chOff x="1401" y="220"/>
                          <a:chExt cx="7150" cy="4344"/>
                        </a:xfrm>
                      </wpg:grpSpPr>
                      <pic:pic xmlns:pic="http://schemas.openxmlformats.org/drawingml/2006/picture">
                        <pic:nvPicPr>
                          <pic:cNvPr id="287" name="Picture 2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01" y="220"/>
                            <a:ext cx="7078"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Text Box 234"/>
                        <wps:cNvSpPr txBox="1">
                          <a:spLocks noChangeArrowheads="1"/>
                        </wps:cNvSpPr>
                        <wps:spPr bwMode="auto">
                          <a:xfrm>
                            <a:off x="1443" y="474"/>
                            <a:ext cx="551"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FF98D" w14:textId="77777777" w:rsidR="00C36AD7" w:rsidRPr="00137C91" w:rsidRDefault="00C36AD7" w:rsidP="00DA03FE">
                              <w:pPr>
                                <w:spacing w:line="246" w:lineRule="exact"/>
                                <w:rPr>
                                  <w:rFonts w:cs="Times New Roman"/>
                                  <w:b/>
                                </w:rPr>
                              </w:pPr>
                              <w:r w:rsidRPr="00137C91">
                                <w:rPr>
                                  <w:rFonts w:cs="Times New Roman"/>
                                  <w:b/>
                                  <w:w w:val="99"/>
                                </w:rPr>
                                <w:t>S</w:t>
                              </w:r>
                            </w:p>
                          </w:txbxContent>
                        </wps:txbx>
                        <wps:bodyPr rot="0" vert="horz" wrap="square" lIns="0" tIns="0" rIns="0" bIns="0" anchor="t" anchorCtr="0" upright="1">
                          <a:noAutofit/>
                        </wps:bodyPr>
                      </wps:wsp>
                      <wps:wsp>
                        <wps:cNvPr id="289" name="Text Box 235"/>
                        <wps:cNvSpPr txBox="1">
                          <a:spLocks noChangeArrowheads="1"/>
                        </wps:cNvSpPr>
                        <wps:spPr bwMode="auto">
                          <a:xfrm>
                            <a:off x="4027" y="594"/>
                            <a:ext cx="720"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C94AD" w14:textId="77777777" w:rsidR="00C36AD7" w:rsidRPr="00137C91" w:rsidRDefault="00C36AD7" w:rsidP="00DA03FE">
                              <w:pPr>
                                <w:spacing w:line="246" w:lineRule="exact"/>
                                <w:rPr>
                                  <w:rFonts w:cs="Times New Roman"/>
                                  <w:b/>
                                </w:rPr>
                              </w:pPr>
                              <w:r w:rsidRPr="00137C91">
                                <w:rPr>
                                  <w:rFonts w:cs="Times New Roman"/>
                                  <w:b/>
                                  <w:w w:val="99"/>
                                </w:rPr>
                                <w:t>S</w:t>
                              </w:r>
                            </w:p>
                          </w:txbxContent>
                        </wps:txbx>
                        <wps:bodyPr rot="0" vert="horz" wrap="square" lIns="0" tIns="0" rIns="0" bIns="0" anchor="t" anchorCtr="0" upright="1">
                          <a:noAutofit/>
                        </wps:bodyPr>
                      </wps:wsp>
                      <wps:wsp>
                        <wps:cNvPr id="290" name="Text Box 236"/>
                        <wps:cNvSpPr txBox="1">
                          <a:spLocks noChangeArrowheads="1"/>
                        </wps:cNvSpPr>
                        <wps:spPr bwMode="auto">
                          <a:xfrm>
                            <a:off x="4869" y="442"/>
                            <a:ext cx="638"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11368" w14:textId="77777777" w:rsidR="00C36AD7" w:rsidRPr="00137C91" w:rsidRDefault="00C36AD7" w:rsidP="00DA03FE">
                              <w:pPr>
                                <w:spacing w:line="246" w:lineRule="exact"/>
                                <w:rPr>
                                  <w:rFonts w:cs="Times New Roman"/>
                                </w:rPr>
                              </w:pPr>
                              <w:r w:rsidRPr="00137C91">
                                <w:rPr>
                                  <w:rFonts w:cs="Times New Roman"/>
                                  <w:w w:val="99"/>
                                </w:rPr>
                                <w:t>B</w:t>
                              </w:r>
                            </w:p>
                          </w:txbxContent>
                        </wps:txbx>
                        <wps:bodyPr rot="0" vert="horz" wrap="square" lIns="0" tIns="0" rIns="0" bIns="0" anchor="t" anchorCtr="0" upright="1">
                          <a:noAutofit/>
                        </wps:bodyPr>
                      </wps:wsp>
                      <wps:wsp>
                        <wps:cNvPr id="291" name="Text Box 237"/>
                        <wps:cNvSpPr txBox="1">
                          <a:spLocks noChangeArrowheads="1"/>
                        </wps:cNvSpPr>
                        <wps:spPr bwMode="auto">
                          <a:xfrm>
                            <a:off x="2270" y="1146"/>
                            <a:ext cx="444"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7387" w14:textId="076E8727" w:rsidR="00C36AD7" w:rsidRPr="00137C91" w:rsidRDefault="00C36AD7" w:rsidP="00DA03FE">
                              <w:pPr>
                                <w:spacing w:line="246" w:lineRule="exact"/>
                                <w:rPr>
                                  <w:rFonts w:cs="Times New Roman"/>
                                </w:rPr>
                              </w:pPr>
                              <w:r>
                                <w:rPr>
                                  <w:rFonts w:cs="Times New Roman"/>
                                  <w:w w:val="99"/>
                                </w:rPr>
                                <w:t>A</w:t>
                              </w:r>
                            </w:p>
                          </w:txbxContent>
                        </wps:txbx>
                        <wps:bodyPr rot="0" vert="horz" wrap="square" lIns="0" tIns="0" rIns="0" bIns="0" anchor="t" anchorCtr="0" upright="1">
                          <a:noAutofit/>
                        </wps:bodyPr>
                      </wps:wsp>
                      <wps:wsp>
                        <wps:cNvPr id="292" name="Text Box 238"/>
                        <wps:cNvSpPr txBox="1">
                          <a:spLocks noChangeArrowheads="1"/>
                        </wps:cNvSpPr>
                        <wps:spPr bwMode="auto">
                          <a:xfrm>
                            <a:off x="4600" y="2159"/>
                            <a:ext cx="67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F8D84" w14:textId="77777777" w:rsidR="00C36AD7" w:rsidRPr="00137C91" w:rsidRDefault="00C36AD7" w:rsidP="00DA03FE">
                              <w:pPr>
                                <w:spacing w:line="246" w:lineRule="exact"/>
                                <w:rPr>
                                  <w:rFonts w:cs="Times New Roman"/>
                                  <w:b/>
                                </w:rPr>
                              </w:pPr>
                              <w:r w:rsidRPr="00137C91">
                                <w:rPr>
                                  <w:rFonts w:cs="Times New Roman"/>
                                  <w:b/>
                                  <w:w w:val="99"/>
                                </w:rPr>
                                <w:t>S</w:t>
                              </w:r>
                            </w:p>
                          </w:txbxContent>
                        </wps:txbx>
                        <wps:bodyPr rot="0" vert="horz" wrap="square" lIns="0" tIns="0" rIns="0" bIns="0" anchor="t" anchorCtr="0" upright="1">
                          <a:noAutofit/>
                        </wps:bodyPr>
                      </wps:wsp>
                      <wps:wsp>
                        <wps:cNvPr id="293" name="Text Box 239"/>
                        <wps:cNvSpPr txBox="1">
                          <a:spLocks noChangeArrowheads="1"/>
                        </wps:cNvSpPr>
                        <wps:spPr bwMode="auto">
                          <a:xfrm>
                            <a:off x="5543" y="2224"/>
                            <a:ext cx="524"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35FE5" w14:textId="77777777" w:rsidR="00C36AD7" w:rsidRPr="00137C91" w:rsidRDefault="00C36AD7" w:rsidP="00DA03FE">
                              <w:pPr>
                                <w:spacing w:line="246" w:lineRule="exact"/>
                                <w:rPr>
                                  <w:rFonts w:cs="Times New Roman"/>
                                </w:rPr>
                              </w:pPr>
                              <w:r w:rsidRPr="00137C91">
                                <w:rPr>
                                  <w:rFonts w:cs="Times New Roman"/>
                                  <w:w w:val="98"/>
                                </w:rPr>
                                <w:t>C</w:t>
                              </w:r>
                            </w:p>
                          </w:txbxContent>
                        </wps:txbx>
                        <wps:bodyPr rot="0" vert="horz" wrap="square" lIns="0" tIns="0" rIns="0" bIns="0" anchor="t" anchorCtr="0" upright="1">
                          <a:noAutofit/>
                        </wps:bodyPr>
                      </wps:wsp>
                      <wps:wsp>
                        <wps:cNvPr id="294" name="Text Box 240"/>
                        <wps:cNvSpPr txBox="1">
                          <a:spLocks noChangeArrowheads="1"/>
                        </wps:cNvSpPr>
                        <wps:spPr bwMode="auto">
                          <a:xfrm>
                            <a:off x="7645" y="2213"/>
                            <a:ext cx="524"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B1F9" w14:textId="77777777" w:rsidR="00C36AD7" w:rsidRPr="00137C91" w:rsidRDefault="00C36AD7" w:rsidP="00DA03FE">
                              <w:pPr>
                                <w:spacing w:line="246" w:lineRule="exact"/>
                                <w:rPr>
                                  <w:rFonts w:cs="Times New Roman"/>
                                  <w:b/>
                                </w:rPr>
                              </w:pPr>
                              <w:r w:rsidRPr="00137C91">
                                <w:rPr>
                                  <w:rFonts w:cs="Times New Roman"/>
                                  <w:b/>
                                  <w:w w:val="99"/>
                                </w:rPr>
                                <w:t>S</w:t>
                              </w:r>
                            </w:p>
                          </w:txbxContent>
                        </wps:txbx>
                        <wps:bodyPr rot="0" vert="horz" wrap="square" lIns="0" tIns="0" rIns="0" bIns="0" anchor="t" anchorCtr="0" upright="1">
                          <a:noAutofit/>
                        </wps:bodyPr>
                      </wps:wsp>
                      <wps:wsp>
                        <wps:cNvPr id="295" name="Text Box 241"/>
                        <wps:cNvSpPr txBox="1">
                          <a:spLocks noChangeArrowheads="1"/>
                        </wps:cNvSpPr>
                        <wps:spPr bwMode="auto">
                          <a:xfrm>
                            <a:off x="7977" y="2971"/>
                            <a:ext cx="57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A3D79" w14:textId="77777777" w:rsidR="00C36AD7" w:rsidRPr="00137C91" w:rsidRDefault="00C36AD7" w:rsidP="00DA03FE">
                              <w:pPr>
                                <w:spacing w:line="246" w:lineRule="exact"/>
                                <w:rPr>
                                  <w:rFonts w:cs="Times New Roman"/>
                                </w:rPr>
                              </w:pPr>
                              <w:r w:rsidRPr="00137C91">
                                <w:rPr>
                                  <w:rFonts w:cs="Times New Roman"/>
                                  <w:w w:val="98"/>
                                </w:rPr>
                                <w:t>D</w:t>
                              </w:r>
                            </w:p>
                          </w:txbxContent>
                        </wps:txbx>
                        <wps:bodyPr rot="0" vert="horz" wrap="square" lIns="0" tIns="0" rIns="0" bIns="0" anchor="t" anchorCtr="0" upright="1">
                          <a:noAutofit/>
                        </wps:bodyPr>
                      </wps:wsp>
                      <wps:wsp>
                        <wps:cNvPr id="296" name="Text Box 242"/>
                        <wps:cNvSpPr txBox="1">
                          <a:spLocks noChangeArrowheads="1"/>
                        </wps:cNvSpPr>
                        <wps:spPr bwMode="auto">
                          <a:xfrm>
                            <a:off x="3807" y="3114"/>
                            <a:ext cx="721"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0FB67" w14:textId="77777777" w:rsidR="00C36AD7" w:rsidRPr="00137C91" w:rsidRDefault="00C36AD7" w:rsidP="00DA03FE">
                              <w:pPr>
                                <w:spacing w:line="246" w:lineRule="exact"/>
                                <w:rPr>
                                  <w:rFonts w:cs="Times New Roman"/>
                                  <w:b/>
                                </w:rPr>
                              </w:pPr>
                              <w:r w:rsidRPr="00137C91">
                                <w:rPr>
                                  <w:rFonts w:cs="Times New Roman"/>
                                  <w:b/>
                                  <w:w w:val="99"/>
                                </w:rPr>
                                <w:t>S</w:t>
                              </w:r>
                            </w:p>
                          </w:txbxContent>
                        </wps:txbx>
                        <wps:bodyPr rot="0" vert="horz" wrap="square" lIns="0" tIns="0" rIns="0" bIns="0" anchor="t" anchorCtr="0" upright="1">
                          <a:noAutofit/>
                        </wps:bodyPr>
                      </wps:wsp>
                      <wps:wsp>
                        <wps:cNvPr id="297" name="Text Box 243"/>
                        <wps:cNvSpPr txBox="1">
                          <a:spLocks noChangeArrowheads="1"/>
                        </wps:cNvSpPr>
                        <wps:spPr bwMode="auto">
                          <a:xfrm>
                            <a:off x="6067" y="3774"/>
                            <a:ext cx="664"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18DE8" w14:textId="77777777" w:rsidR="00C36AD7" w:rsidRPr="00137C91" w:rsidRDefault="00C36AD7" w:rsidP="00DA03FE">
                              <w:pPr>
                                <w:spacing w:line="246" w:lineRule="exact"/>
                                <w:rPr>
                                  <w:rFonts w:cs="Times New Roman"/>
                                </w:rPr>
                              </w:pPr>
                              <w:r w:rsidRPr="00137C91">
                                <w:rPr>
                                  <w:rFonts w:cs="Times New Roman"/>
                                  <w:w w:val="99"/>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9ABA1" id="Gruppieren 286" o:spid="_x0000_s1036" style="position:absolute;margin-left:70pt;margin-top:10.45pt;width:257.85pt;height:142.95pt;z-index:-251566080;mso-wrap-distance-left:0;mso-wrap-distance-right:0;mso-position-horizontal-relative:page" coordorigin="1401,220" coordsize="7150,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">
                <v:shape id="Picture 233" o:spid="_x0000_s1037" type="#_x0000_t75" style="position:absolute;left:1401;top:220;width:7078;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">
                  <v:imagedata r:id="rId15" o:title=""/>
                </v:shape>
                <v:shape id="Text Box 234" o:spid="_x0000_s1038" type="#_x0000_t202" style="position:absolute;left:1443;top:474;width:551;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73EFF98D" w14:textId="77777777" w:rsidR="00C36AD7" w:rsidRPr="00137C91" w:rsidRDefault="00C36AD7" w:rsidP="00DA03FE">
                        <w:pPr>
                          <w:spacing w:line="246" w:lineRule="exact"/>
                          <w:rPr>
                            <w:rFonts w:cs="Times New Roman"/>
                            <w:b/>
                          </w:rPr>
                        </w:pPr>
                        <w:r w:rsidRPr="00137C91">
                          <w:rPr>
                            <w:rFonts w:cs="Times New Roman"/>
                            <w:b/>
                            <w:w w:val="99"/>
                          </w:rPr>
                          <w:t>S</w:t>
                        </w:r>
                      </w:p>
                    </w:txbxContent>
                  </v:textbox>
                </v:shape>
                <v:shape id="Text Box 235" o:spid="_x0000_s1039" type="#_x0000_t202" style="position:absolute;left:4027;top:594;width:720;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C8C94AD" w14:textId="77777777" w:rsidR="00C36AD7" w:rsidRPr="00137C91" w:rsidRDefault="00C36AD7" w:rsidP="00DA03FE">
                        <w:pPr>
                          <w:spacing w:line="246" w:lineRule="exact"/>
                          <w:rPr>
                            <w:rFonts w:cs="Times New Roman"/>
                            <w:b/>
                          </w:rPr>
                        </w:pPr>
                        <w:r w:rsidRPr="00137C91">
                          <w:rPr>
                            <w:rFonts w:cs="Times New Roman"/>
                            <w:b/>
                            <w:w w:val="99"/>
                          </w:rPr>
                          <w:t>S</w:t>
                        </w:r>
                      </w:p>
                    </w:txbxContent>
                  </v:textbox>
                </v:shape>
                <v:shape id="Text Box 236" o:spid="_x0000_s1040" type="#_x0000_t202" style="position:absolute;left:4869;top:442;width:638;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3C111368" w14:textId="77777777" w:rsidR="00C36AD7" w:rsidRPr="00137C91" w:rsidRDefault="00C36AD7" w:rsidP="00DA03FE">
                        <w:pPr>
                          <w:spacing w:line="246" w:lineRule="exact"/>
                          <w:rPr>
                            <w:rFonts w:cs="Times New Roman"/>
                          </w:rPr>
                        </w:pPr>
                        <w:r w:rsidRPr="00137C91">
                          <w:rPr>
                            <w:rFonts w:cs="Times New Roman"/>
                            <w:w w:val="99"/>
                          </w:rPr>
                          <w:t>B</w:t>
                        </w:r>
                      </w:p>
                    </w:txbxContent>
                  </v:textbox>
                </v:shape>
                <v:shape id="Text Box 237" o:spid="_x0000_s1041" type="#_x0000_t202" style="position:absolute;left:2270;top:1146;width:444;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1FC37387" w14:textId="076E8727" w:rsidR="00C36AD7" w:rsidRPr="00137C91" w:rsidRDefault="00C36AD7" w:rsidP="00DA03FE">
                        <w:pPr>
                          <w:spacing w:line="246" w:lineRule="exact"/>
                          <w:rPr>
                            <w:rFonts w:cs="Times New Roman"/>
                          </w:rPr>
                        </w:pPr>
                        <w:r>
                          <w:rPr>
                            <w:rFonts w:cs="Times New Roman"/>
                            <w:w w:val="99"/>
                          </w:rPr>
                          <w:t>A</w:t>
                        </w:r>
                      </w:p>
                    </w:txbxContent>
                  </v:textbox>
                </v:shape>
                <v:shape id="Text Box 238" o:spid="_x0000_s1042" type="#_x0000_t202" style="position:absolute;left:4600;top:2159;width:67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673F8D84" w14:textId="77777777" w:rsidR="00C36AD7" w:rsidRPr="00137C91" w:rsidRDefault="00C36AD7" w:rsidP="00DA03FE">
                        <w:pPr>
                          <w:spacing w:line="246" w:lineRule="exact"/>
                          <w:rPr>
                            <w:rFonts w:cs="Times New Roman"/>
                            <w:b/>
                          </w:rPr>
                        </w:pPr>
                        <w:r w:rsidRPr="00137C91">
                          <w:rPr>
                            <w:rFonts w:cs="Times New Roman"/>
                            <w:b/>
                            <w:w w:val="99"/>
                          </w:rPr>
                          <w:t>S</w:t>
                        </w:r>
                      </w:p>
                    </w:txbxContent>
                  </v:textbox>
                </v:shape>
                <v:shape id="Text Box 239" o:spid="_x0000_s1043" type="#_x0000_t202" style="position:absolute;left:5543;top:2224;width:524;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E435FE5" w14:textId="77777777" w:rsidR="00C36AD7" w:rsidRPr="00137C91" w:rsidRDefault="00C36AD7" w:rsidP="00DA03FE">
                        <w:pPr>
                          <w:spacing w:line="246" w:lineRule="exact"/>
                          <w:rPr>
                            <w:rFonts w:cs="Times New Roman"/>
                          </w:rPr>
                        </w:pPr>
                        <w:r w:rsidRPr="00137C91">
                          <w:rPr>
                            <w:rFonts w:cs="Times New Roman"/>
                            <w:w w:val="98"/>
                          </w:rPr>
                          <w:t>C</w:t>
                        </w:r>
                      </w:p>
                    </w:txbxContent>
                  </v:textbox>
                </v:shape>
                <v:shape id="Text Box 240" o:spid="_x0000_s1044" type="#_x0000_t202" style="position:absolute;left:7645;top:2213;width:524;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42EAB1F9" w14:textId="77777777" w:rsidR="00C36AD7" w:rsidRPr="00137C91" w:rsidRDefault="00C36AD7" w:rsidP="00DA03FE">
                        <w:pPr>
                          <w:spacing w:line="246" w:lineRule="exact"/>
                          <w:rPr>
                            <w:rFonts w:cs="Times New Roman"/>
                            <w:b/>
                          </w:rPr>
                        </w:pPr>
                        <w:r w:rsidRPr="00137C91">
                          <w:rPr>
                            <w:rFonts w:cs="Times New Roman"/>
                            <w:b/>
                            <w:w w:val="99"/>
                          </w:rPr>
                          <w:t>S</w:t>
                        </w:r>
                      </w:p>
                    </w:txbxContent>
                  </v:textbox>
                </v:shape>
                <v:shape id="Text Box 241" o:spid="_x0000_s1045" type="#_x0000_t202" style="position:absolute;left:7977;top:2971;width:57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4B5A3D79" w14:textId="77777777" w:rsidR="00C36AD7" w:rsidRPr="00137C91" w:rsidRDefault="00C36AD7" w:rsidP="00DA03FE">
                        <w:pPr>
                          <w:spacing w:line="246" w:lineRule="exact"/>
                          <w:rPr>
                            <w:rFonts w:cs="Times New Roman"/>
                          </w:rPr>
                        </w:pPr>
                        <w:r w:rsidRPr="00137C91">
                          <w:rPr>
                            <w:rFonts w:cs="Times New Roman"/>
                            <w:w w:val="98"/>
                          </w:rPr>
                          <w:t>D</w:t>
                        </w:r>
                      </w:p>
                    </w:txbxContent>
                  </v:textbox>
                </v:shape>
                <v:shape id="Text Box 242" o:spid="_x0000_s1046" type="#_x0000_t202" style="position:absolute;left:3807;top:3114;width:721;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A40FB67" w14:textId="77777777" w:rsidR="00C36AD7" w:rsidRPr="00137C91" w:rsidRDefault="00C36AD7" w:rsidP="00DA03FE">
                        <w:pPr>
                          <w:spacing w:line="246" w:lineRule="exact"/>
                          <w:rPr>
                            <w:rFonts w:cs="Times New Roman"/>
                            <w:b/>
                          </w:rPr>
                        </w:pPr>
                        <w:r w:rsidRPr="00137C91">
                          <w:rPr>
                            <w:rFonts w:cs="Times New Roman"/>
                            <w:b/>
                            <w:w w:val="99"/>
                          </w:rPr>
                          <w:t>S</w:t>
                        </w:r>
                      </w:p>
                    </w:txbxContent>
                  </v:textbox>
                </v:shape>
                <v:shape id="Text Box 243" o:spid="_x0000_s1047" type="#_x0000_t202" style="position:absolute;left:6067;top:3774;width:664;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42818DE8" w14:textId="77777777" w:rsidR="00C36AD7" w:rsidRPr="00137C91" w:rsidRDefault="00C36AD7" w:rsidP="00DA03FE">
                        <w:pPr>
                          <w:spacing w:line="246" w:lineRule="exact"/>
                          <w:rPr>
                            <w:rFonts w:cs="Times New Roman"/>
                          </w:rPr>
                        </w:pPr>
                        <w:r w:rsidRPr="00137C91">
                          <w:rPr>
                            <w:rFonts w:cs="Times New Roman"/>
                            <w:w w:val="99"/>
                          </w:rPr>
                          <w:t>E</w:t>
                        </w:r>
                      </w:p>
                    </w:txbxContent>
                  </v:textbox>
                </v:shape>
                <w10:wrap type="topAndBottom" anchorx="page"/>
              </v:group>
            </w:pict>
          </mc:Fallback>
        </mc:AlternateContent>
      </w:r>
    </w:p>
    <w:p w14:paraId="5572E5E8" w14:textId="77777777" w:rsidR="00DA03FE" w:rsidRPr="004A3AA3" w:rsidRDefault="00DA03FE" w:rsidP="00DA03FE">
      <w:pPr>
        <w:pStyle w:val="Textkrper"/>
        <w:spacing w:before="3"/>
        <w:rPr>
          <w:rFonts w:ascii="Times New Roman" w:hAnsi="Times New Roman" w:cs="Times New Roman"/>
          <w:sz w:val="24"/>
          <w:szCs w:val="24"/>
          <w:lang w:val="en-US"/>
        </w:rPr>
      </w:pPr>
    </w:p>
    <w:p w14:paraId="33EAE4ED" w14:textId="77777777" w:rsidR="00DA03FE" w:rsidRPr="004A3AA3" w:rsidRDefault="00DA03FE" w:rsidP="00DA03FE">
      <w:pPr>
        <w:pStyle w:val="Textkrper"/>
        <w:spacing w:before="93"/>
        <w:ind w:left="1206"/>
        <w:rPr>
          <w:rFonts w:ascii="Times New Roman" w:hAnsi="Times New Roman" w:cs="Times New Roman"/>
          <w:sz w:val="24"/>
          <w:szCs w:val="24"/>
          <w:lang w:val="en-US"/>
        </w:rPr>
      </w:pPr>
      <w:r w:rsidRPr="004A3AA3">
        <w:rPr>
          <w:rFonts w:ascii="Times New Roman" w:hAnsi="Times New Roman" w:cs="Times New Roman"/>
          <w:sz w:val="24"/>
          <w:szCs w:val="24"/>
          <w:lang w:val="en-US"/>
        </w:rPr>
        <w:t>S: Starting line</w:t>
      </w:r>
    </w:p>
    <w:p w14:paraId="555D244C" w14:textId="77777777" w:rsidR="00DA03FE" w:rsidRPr="004A3AA3" w:rsidRDefault="00DA03FE" w:rsidP="00DA03FE">
      <w:pPr>
        <w:pStyle w:val="Textkrper"/>
        <w:spacing w:before="6"/>
        <w:rPr>
          <w:rFonts w:ascii="Times New Roman" w:hAnsi="Times New Roman" w:cs="Times New Roman"/>
          <w:sz w:val="24"/>
          <w:szCs w:val="24"/>
          <w:lang w:val="en-US"/>
        </w:rPr>
      </w:pPr>
    </w:p>
    <w:p w14:paraId="35DFAA36" w14:textId="0F1FEDE4" w:rsidR="00DA03FE" w:rsidRPr="00642C3D" w:rsidRDefault="00DA03FE" w:rsidP="00642C3D">
      <w:pPr>
        <w:spacing w:line="283" w:lineRule="auto"/>
        <w:ind w:left="567"/>
        <w:rPr>
          <w:rFonts w:cs="Times New Roman"/>
          <w:b/>
          <w:szCs w:val="24"/>
        </w:rPr>
      </w:pPr>
      <w:r w:rsidRPr="004A3AA3">
        <w:rPr>
          <w:rFonts w:cs="Times New Roman"/>
          <w:b/>
          <w:szCs w:val="24"/>
        </w:rPr>
        <w:t>On which of these racetracks was the car driving, so that the speed graph shown at the beginning was created?</w:t>
      </w:r>
    </w:p>
    <w:p w14:paraId="6091B075" w14:textId="158E7368" w:rsidR="00DA03FE" w:rsidRPr="004A3AA3" w:rsidRDefault="00642C3D" w:rsidP="00DA03FE">
      <w:pPr>
        <w:spacing w:before="90"/>
        <w:ind w:left="1418" w:right="7535"/>
        <w:jc w:val="both"/>
        <w:rPr>
          <w:spacing w:val="-11"/>
        </w:rPr>
      </w:pPr>
      <w:r w:rsidRPr="004A3AA3">
        <w:rPr>
          <w:rFonts w:cs="Times New Roman"/>
          <w:noProof/>
          <w:szCs w:val="24"/>
        </w:rPr>
        <mc:AlternateContent>
          <mc:Choice Requires="wpg">
            <w:drawing>
              <wp:anchor distT="0" distB="0" distL="114300" distR="114300" simplePos="0" relativeHeight="252016640" behindDoc="0" locked="0" layoutInCell="1" allowOverlap="1" wp14:anchorId="14EE23BE" wp14:editId="3650AFB9">
                <wp:simplePos x="0" y="0"/>
                <wp:positionH relativeFrom="column">
                  <wp:posOffset>3106843</wp:posOffset>
                </wp:positionH>
                <wp:positionV relativeFrom="paragraph">
                  <wp:posOffset>31750</wp:posOffset>
                </wp:positionV>
                <wp:extent cx="113030" cy="1424305"/>
                <wp:effectExtent l="0" t="0" r="20320" b="23495"/>
                <wp:wrapNone/>
                <wp:docPr id="781" name="Gruppieren 781"/>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782" name="Rechteck 782"/>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Rechteck 783"/>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Rechteck 784"/>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Rechteck 785"/>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Rechteck 786"/>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A6B477F" id="Gruppieren 781" o:spid="_x0000_s1026" style="position:absolute;margin-left:244.65pt;margin-top:2.5pt;width:8.9pt;height:112.15pt;z-index:252016640"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">
                <v:rect id="Rechteck 782"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" filled="f" strokeweight=".95pt"/>
                <v:rect id="Rechteck 783"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" filled="f" strokeweight=".95pt"/>
                <v:rect id="Rechteck 784"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" filled="f" strokeweight=".95pt"/>
                <v:rect id="Rechteck 785"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" filled="f" strokeweight=".95pt"/>
                <v:rect id="Rechteck 786"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" filled="f" strokeweight=".95pt"/>
              </v:group>
            </w:pict>
          </mc:Fallback>
        </mc:AlternateContent>
      </w:r>
      <w:r w:rsidR="00DA03FE" w:rsidRPr="004A3AA3">
        <w:t xml:space="preserve">racetrack </w:t>
      </w:r>
      <w:r w:rsidR="00DA03FE" w:rsidRPr="004A3AA3">
        <w:rPr>
          <w:spacing w:val="-11"/>
        </w:rPr>
        <w:t xml:space="preserve">A </w:t>
      </w:r>
    </w:p>
    <w:p w14:paraId="502B6659" w14:textId="77777777" w:rsidR="00DA03FE" w:rsidRPr="004A3AA3" w:rsidRDefault="00DA03FE" w:rsidP="00DA03FE">
      <w:pPr>
        <w:spacing w:before="220"/>
        <w:ind w:left="1418" w:right="7535"/>
        <w:jc w:val="both"/>
      </w:pPr>
      <w:r w:rsidRPr="004A3AA3">
        <w:t>racetrack B</w:t>
      </w:r>
    </w:p>
    <w:p w14:paraId="2C02491D" w14:textId="77777777" w:rsidR="00DA03FE" w:rsidRPr="004A3AA3" w:rsidRDefault="00DA03FE" w:rsidP="00DA03FE">
      <w:pPr>
        <w:spacing w:before="220"/>
        <w:ind w:left="1418" w:right="7535"/>
        <w:jc w:val="both"/>
      </w:pPr>
      <w:r w:rsidRPr="004A3AA3">
        <w:t>racetrack C</w:t>
      </w:r>
    </w:p>
    <w:p w14:paraId="6EBB9CC6" w14:textId="77777777" w:rsidR="00DA03FE" w:rsidRPr="004A3AA3" w:rsidRDefault="00DA03FE" w:rsidP="00DA03FE">
      <w:pPr>
        <w:spacing w:before="220"/>
        <w:ind w:left="1418" w:right="7535"/>
        <w:jc w:val="both"/>
        <w:rPr>
          <w:spacing w:val="-11"/>
        </w:rPr>
      </w:pPr>
      <w:r w:rsidRPr="004A3AA3">
        <w:t xml:space="preserve">racetrack </w:t>
      </w:r>
      <w:r w:rsidRPr="004A3AA3">
        <w:rPr>
          <w:spacing w:val="-11"/>
        </w:rPr>
        <w:t>D</w:t>
      </w:r>
    </w:p>
    <w:p w14:paraId="257A126A" w14:textId="50720D65" w:rsidR="00D620C6" w:rsidRPr="00D620C6" w:rsidRDefault="00DA03FE" w:rsidP="00D620C6">
      <w:pPr>
        <w:spacing w:before="220"/>
        <w:ind w:left="1418" w:right="7535"/>
        <w:jc w:val="both"/>
      </w:pPr>
      <w:r w:rsidRPr="004A3AA3">
        <w:t>racetrack E</w:t>
      </w:r>
    </w:p>
    <w:p w14:paraId="679865F8" w14:textId="3A9523F9" w:rsidR="00DA03FE" w:rsidRPr="00D620C6" w:rsidRDefault="00DA03FE" w:rsidP="00D620C6">
      <w:pPr>
        <w:pStyle w:val="berschrift3"/>
      </w:pPr>
      <w:r>
        <w:t>Geometry t</w:t>
      </w:r>
      <w:r w:rsidRPr="00320C03">
        <w:t xml:space="preserve">ask 3: </w:t>
      </w:r>
      <w:r>
        <w:t>“</w:t>
      </w:r>
      <w:r w:rsidRPr="00320C03">
        <w:t>Rectangle</w:t>
      </w:r>
      <w:r>
        <w:t>”</w:t>
      </w:r>
    </w:p>
    <w:p w14:paraId="5C8CC14B" w14:textId="77777777" w:rsidR="00DA03FE" w:rsidRPr="00D620C6" w:rsidRDefault="00DA03FE" w:rsidP="00D84684">
      <w:pPr>
        <w:spacing w:before="240"/>
        <w:ind w:left="567"/>
        <w:rPr>
          <w:rFonts w:cs="Times New Roman"/>
          <w:b/>
          <w:szCs w:val="20"/>
        </w:rPr>
      </w:pPr>
      <w:r w:rsidRPr="00D620C6">
        <w:rPr>
          <w:rFonts w:cs="Times New Roman"/>
          <w:b/>
          <w:szCs w:val="20"/>
        </w:rPr>
        <w:t>Rectangle</w:t>
      </w:r>
    </w:p>
    <w:p w14:paraId="1E964F7D" w14:textId="2D61B1E2" w:rsidR="00DA03FE" w:rsidRPr="004A3AA3" w:rsidRDefault="00DA03FE" w:rsidP="00D620C6">
      <w:pPr>
        <w:pStyle w:val="Textkrper"/>
        <w:spacing w:before="157"/>
        <w:ind w:left="615"/>
        <w:rPr>
          <w:rFonts w:ascii="Times New Roman" w:hAnsi="Times New Roman" w:cs="Times New Roman"/>
          <w:sz w:val="24"/>
          <w:szCs w:val="24"/>
          <w:lang w:val="en-US"/>
        </w:rPr>
      </w:pPr>
      <w:r w:rsidRPr="004A3AA3">
        <w:rPr>
          <w:rFonts w:ascii="Times New Roman" w:hAnsi="Times New Roman" w:cs="Times New Roman"/>
          <w:sz w:val="24"/>
          <w:szCs w:val="24"/>
          <w:lang w:val="en-US"/>
        </w:rPr>
        <w:t>A rectangle is 4 cm long and 3 cm wide.</w:t>
      </w:r>
    </w:p>
    <w:p w14:paraId="0F0AFEB5" w14:textId="17F1FA61" w:rsidR="00DA03FE" w:rsidRPr="004A3AA3" w:rsidRDefault="00DA03FE" w:rsidP="00D620C6">
      <w:pPr>
        <w:ind w:left="1283" w:right="872"/>
        <w:jc w:val="center"/>
        <w:rPr>
          <w:rFonts w:cs="Times New Roman"/>
          <w:szCs w:val="24"/>
        </w:rPr>
      </w:pPr>
      <w:r w:rsidRPr="004A3AA3">
        <w:rPr>
          <w:rFonts w:cs="Times New Roman"/>
          <w:szCs w:val="24"/>
        </w:rPr>
        <w:t>4 cm</w:t>
      </w:r>
    </w:p>
    <w:p w14:paraId="33DA19D5" w14:textId="77777777" w:rsidR="00DA03FE" w:rsidRPr="004A3AA3" w:rsidRDefault="00DA03FE" w:rsidP="00DA03FE">
      <w:pPr>
        <w:pStyle w:val="Textkrper"/>
        <w:rPr>
          <w:rFonts w:ascii="Times New Roman" w:hAnsi="Times New Roman" w:cs="Times New Roman"/>
          <w:sz w:val="24"/>
          <w:szCs w:val="24"/>
          <w:lang w:val="en-US"/>
        </w:rPr>
      </w:pPr>
    </w:p>
    <w:p w14:paraId="511DBD12" w14:textId="77777777" w:rsidR="00DA03FE" w:rsidRPr="004A3AA3" w:rsidRDefault="00DA03FE" w:rsidP="00DA03FE">
      <w:pPr>
        <w:pStyle w:val="Textkrper"/>
        <w:spacing w:before="4"/>
        <w:rPr>
          <w:rFonts w:ascii="Times New Roman" w:hAnsi="Times New Roman" w:cs="Times New Roman"/>
          <w:sz w:val="24"/>
          <w:szCs w:val="24"/>
          <w:lang w:val="en-US"/>
        </w:rPr>
      </w:pPr>
    </w:p>
    <w:p w14:paraId="6D18BBE0" w14:textId="78870883" w:rsidR="00DA03FE" w:rsidRDefault="00DA03FE" w:rsidP="00D620C6">
      <w:pPr>
        <w:spacing w:before="93"/>
        <w:ind w:left="2127"/>
        <w:rPr>
          <w:rFonts w:cs="Times New Roman"/>
          <w:szCs w:val="24"/>
        </w:rPr>
      </w:pPr>
      <w:r w:rsidRPr="004A3AA3">
        <w:rPr>
          <w:rFonts w:cs="Times New Roman"/>
          <w:noProof/>
          <w:szCs w:val="24"/>
        </w:rPr>
        <mc:AlternateContent>
          <mc:Choice Requires="wps">
            <w:drawing>
              <wp:anchor distT="0" distB="0" distL="114300" distR="114300" simplePos="0" relativeHeight="251751424" behindDoc="0" locked="0" layoutInCell="1" allowOverlap="1" wp14:anchorId="0726B1B1" wp14:editId="33E8F74D">
                <wp:simplePos x="0" y="0"/>
                <wp:positionH relativeFrom="page">
                  <wp:posOffset>3026410</wp:posOffset>
                </wp:positionH>
                <wp:positionV relativeFrom="paragraph">
                  <wp:posOffset>-360680</wp:posOffset>
                </wp:positionV>
                <wp:extent cx="1946275" cy="1010285"/>
                <wp:effectExtent l="0" t="0" r="0" b="0"/>
                <wp:wrapNone/>
                <wp:docPr id="37" name="Rechtec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1010285"/>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026AD" id="Rechteck 37" o:spid="_x0000_s1026" style="position:absolute;margin-left:238.3pt;margin-top:-28.4pt;width:153.25pt;height:79.5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" filled="f" strokeweight=".71pt">
                <w10:wrap anchorx="page"/>
              </v:rect>
            </w:pict>
          </mc:Fallback>
        </mc:AlternateContent>
      </w:r>
      <w:r w:rsidRPr="004A3AA3">
        <w:rPr>
          <w:rFonts w:cs="Times New Roman"/>
          <w:szCs w:val="24"/>
        </w:rPr>
        <w:t xml:space="preserve">       3 cm</w:t>
      </w:r>
    </w:p>
    <w:p w14:paraId="6F5E6FB7" w14:textId="77777777" w:rsidR="00D620C6" w:rsidRPr="004A3AA3" w:rsidRDefault="00D620C6" w:rsidP="00D620C6">
      <w:pPr>
        <w:spacing w:before="93"/>
        <w:ind w:left="2127"/>
        <w:rPr>
          <w:rFonts w:cs="Times New Roman"/>
          <w:szCs w:val="24"/>
        </w:rPr>
      </w:pPr>
    </w:p>
    <w:p w14:paraId="519ADBB4" w14:textId="572123A7" w:rsidR="00DA03FE" w:rsidRPr="004A3AA3" w:rsidRDefault="00DA03FE" w:rsidP="00DA03FE">
      <w:pPr>
        <w:spacing w:before="92"/>
        <w:rPr>
          <w:rFonts w:cs="Times New Roman"/>
          <w:szCs w:val="24"/>
        </w:rPr>
      </w:pPr>
      <w:r w:rsidRPr="004A3AA3">
        <w:rPr>
          <w:rFonts w:cs="Times New Roman"/>
          <w:szCs w:val="24"/>
        </w:rPr>
        <w:t xml:space="preserve">                                                                 (drawing not dimensionally accurate)</w:t>
      </w:r>
    </w:p>
    <w:p w14:paraId="3CEB78C9" w14:textId="77777777" w:rsidR="00DA03FE" w:rsidRDefault="00DA03FE" w:rsidP="00DA03FE">
      <w:pPr>
        <w:spacing w:before="92"/>
        <w:ind w:left="567"/>
        <w:rPr>
          <w:rFonts w:cs="Times New Roman"/>
          <w:b/>
          <w:bCs/>
          <w:szCs w:val="24"/>
        </w:rPr>
      </w:pPr>
      <w:r w:rsidRPr="004A3AA3">
        <w:rPr>
          <w:rFonts w:cs="Times New Roman"/>
          <w:b/>
          <w:bCs/>
          <w:szCs w:val="24"/>
        </w:rPr>
        <w:t>How large is its surface area?</w:t>
      </w:r>
    </w:p>
    <w:p w14:paraId="0BF9BD4B" w14:textId="5DBA9923" w:rsidR="00DA03FE" w:rsidRPr="00D620C6" w:rsidRDefault="00DA03FE" w:rsidP="00D620C6">
      <w:pPr>
        <w:spacing w:before="151"/>
        <w:ind w:left="567"/>
        <w:rPr>
          <w:rFonts w:cs="Times New Roman"/>
          <w:szCs w:val="24"/>
        </w:rPr>
      </w:pPr>
      <w:r w:rsidRPr="004A3AA3">
        <w:rPr>
          <w:rFonts w:eastAsia="Arial" w:cs="Times New Roman"/>
          <w:szCs w:val="24"/>
        </w:rPr>
        <w:t>Mark the correct answer with a cross.</w:t>
      </w:r>
    </w:p>
    <w:p w14:paraId="06DF8BCA" w14:textId="2524D413" w:rsidR="00DA03FE" w:rsidRPr="004A3AA3" w:rsidRDefault="00642C3D" w:rsidP="00DA03FE">
      <w:pPr>
        <w:spacing w:before="130"/>
        <w:ind w:left="1470"/>
      </w:pPr>
      <w:r w:rsidRPr="004A3AA3">
        <w:rPr>
          <w:rFonts w:cs="Times New Roman"/>
          <w:noProof/>
          <w:szCs w:val="24"/>
        </w:rPr>
        <mc:AlternateContent>
          <mc:Choice Requires="wpg">
            <w:drawing>
              <wp:anchor distT="0" distB="0" distL="114300" distR="114300" simplePos="0" relativeHeight="252018688" behindDoc="0" locked="0" layoutInCell="1" allowOverlap="1" wp14:anchorId="2C013245" wp14:editId="47BB2DD8">
                <wp:simplePos x="0" y="0"/>
                <wp:positionH relativeFrom="column">
                  <wp:posOffset>2487083</wp:posOffset>
                </wp:positionH>
                <wp:positionV relativeFrom="paragraph">
                  <wp:posOffset>48260</wp:posOffset>
                </wp:positionV>
                <wp:extent cx="113030" cy="1424305"/>
                <wp:effectExtent l="0" t="0" r="20320" b="23495"/>
                <wp:wrapNone/>
                <wp:docPr id="787" name="Gruppieren 787"/>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788" name="Rechteck 788"/>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Rechteck 789"/>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Rechteck 790"/>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Rechteck 791"/>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Rechteck 792"/>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794F958" id="Gruppieren 787" o:spid="_x0000_s1026" style="position:absolute;margin-left:195.85pt;margin-top:3.8pt;width:8.9pt;height:112.15pt;z-index:252018688"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">
                <v:rect id="Rechteck 788"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" filled="f" strokeweight=".95pt"/>
                <v:rect id="Rechteck 789"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" filled="f" strokeweight=".95pt"/>
                <v:rect id="Rechteck 790"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" filled="f" strokeweight=".95pt"/>
                <v:rect id="Rechteck 791"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" filled="f" strokeweight=".95pt"/>
                <v:rect id="Rechteck 792"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" filled="f" strokeweight=".95pt"/>
              </v:group>
            </w:pict>
          </mc:Fallback>
        </mc:AlternateContent>
      </w:r>
      <w:r w:rsidR="00DA03FE" w:rsidRPr="004A3AA3">
        <w:t>12 cm</w:t>
      </w:r>
      <w:r w:rsidR="00DA03FE" w:rsidRPr="004A3AA3">
        <w:rPr>
          <w:vertAlign w:val="superscript"/>
        </w:rPr>
        <w:t>2</w:t>
      </w:r>
    </w:p>
    <w:p w14:paraId="7EBFE476" w14:textId="246E664C" w:rsidR="00DA03FE" w:rsidRPr="004A3AA3" w:rsidRDefault="00DA03FE" w:rsidP="00D620C6">
      <w:pPr>
        <w:spacing w:before="266"/>
        <w:ind w:left="1470"/>
      </w:pPr>
      <w:r w:rsidRPr="004A3AA3">
        <w:t>7 cm</w:t>
      </w:r>
    </w:p>
    <w:p w14:paraId="22AC7E80" w14:textId="6B035152" w:rsidR="00DA03FE" w:rsidRPr="004A3AA3" w:rsidRDefault="00DA03FE" w:rsidP="00DA03FE">
      <w:pPr>
        <w:ind w:left="1470"/>
      </w:pPr>
      <w:r w:rsidRPr="004A3AA3">
        <w:t>7 cm</w:t>
      </w:r>
      <w:r w:rsidRPr="004A3AA3">
        <w:rPr>
          <w:vertAlign w:val="superscript"/>
        </w:rPr>
        <w:t>2</w:t>
      </w:r>
    </w:p>
    <w:p w14:paraId="49B8446B" w14:textId="6F625048" w:rsidR="00DA03FE" w:rsidRPr="00D620C6" w:rsidRDefault="00DA03FE" w:rsidP="00D620C6">
      <w:pPr>
        <w:spacing w:before="266"/>
        <w:ind w:left="1470"/>
      </w:pPr>
      <w:r w:rsidRPr="004A3AA3">
        <w:t>12</w:t>
      </w:r>
      <w:r w:rsidRPr="004A3AA3">
        <w:rPr>
          <w:spacing w:val="-3"/>
        </w:rPr>
        <w:t xml:space="preserve"> </w:t>
      </w:r>
      <w:r w:rsidRPr="004A3AA3">
        <w:t>cm</w:t>
      </w:r>
    </w:p>
    <w:p w14:paraId="3D25925D" w14:textId="16E639C3" w:rsidR="00DA03FE" w:rsidRPr="004A3AA3" w:rsidRDefault="00DA03FE" w:rsidP="00DA03FE">
      <w:pPr>
        <w:ind w:left="1470"/>
      </w:pPr>
      <w:r w:rsidRPr="004A3AA3">
        <w:t>14</w:t>
      </w:r>
      <w:r w:rsidRPr="004A3AA3">
        <w:rPr>
          <w:spacing w:val="-3"/>
        </w:rPr>
        <w:t xml:space="preserve"> </w:t>
      </w:r>
      <w:r w:rsidRPr="004A3AA3">
        <w:t>cm</w:t>
      </w:r>
    </w:p>
    <w:p w14:paraId="665F3164" w14:textId="77777777" w:rsidR="00DA03FE" w:rsidRPr="004A3AA3" w:rsidRDefault="00DA03FE" w:rsidP="00DA03FE">
      <w:pPr>
        <w:rPr>
          <w:rFonts w:cs="Times New Roman"/>
          <w:szCs w:val="24"/>
        </w:rPr>
      </w:pPr>
    </w:p>
    <w:p w14:paraId="525EFAEC" w14:textId="632EC977" w:rsidR="00DA03FE" w:rsidRPr="00D620C6" w:rsidRDefault="00DA03FE" w:rsidP="00D620C6">
      <w:pPr>
        <w:pStyle w:val="berschrift3"/>
      </w:pPr>
      <w:r>
        <w:t>Geometry t</w:t>
      </w:r>
      <w:r w:rsidRPr="00320C03">
        <w:t>ask</w:t>
      </w:r>
      <w:r w:rsidRPr="0034652D">
        <w:t xml:space="preserve"> 4: </w:t>
      </w:r>
      <w:r>
        <w:t>“</w:t>
      </w:r>
      <w:r w:rsidRPr="0034652D">
        <w:t>Puzzle pieces</w:t>
      </w:r>
      <w:r>
        <w:t>”</w:t>
      </w:r>
    </w:p>
    <w:p w14:paraId="20CD1710" w14:textId="77777777" w:rsidR="00DA03FE" w:rsidRPr="00D620C6" w:rsidRDefault="00DA03FE" w:rsidP="00D84684">
      <w:pPr>
        <w:spacing w:before="240"/>
        <w:ind w:left="567"/>
        <w:rPr>
          <w:rFonts w:cs="Times New Roman"/>
          <w:b/>
          <w:szCs w:val="20"/>
        </w:rPr>
      </w:pPr>
      <w:r w:rsidRPr="00D620C6">
        <w:rPr>
          <w:rFonts w:cs="Times New Roman"/>
          <w:b/>
          <w:szCs w:val="20"/>
        </w:rPr>
        <w:t>Puzzle pieces</w:t>
      </w:r>
    </w:p>
    <w:p w14:paraId="76FA86CB" w14:textId="77777777" w:rsidR="00DA03FE" w:rsidRDefault="00DA03FE" w:rsidP="00DA03FE">
      <w:pPr>
        <w:spacing w:before="157"/>
        <w:ind w:left="567"/>
        <w:rPr>
          <w:rFonts w:cs="Times New Roman"/>
          <w:b/>
        </w:rPr>
      </w:pPr>
      <w:r w:rsidRPr="004A3AA3">
        <w:rPr>
          <w:rFonts w:cs="Times New Roman"/>
          <w:b/>
        </w:rPr>
        <w:t>Which of these puzzle pieces has the largest surface area?</w:t>
      </w:r>
    </w:p>
    <w:p w14:paraId="202879DF" w14:textId="77777777" w:rsidR="00905287" w:rsidRDefault="00642C3D" w:rsidP="00905287">
      <w:pPr>
        <w:spacing w:before="151"/>
        <w:ind w:left="567"/>
        <w:rPr>
          <w:rFonts w:cs="Times New Roman"/>
          <w:szCs w:val="24"/>
        </w:rPr>
      </w:pPr>
      <w:r w:rsidRPr="004A3AA3">
        <w:rPr>
          <w:noProof/>
        </w:rPr>
        <w:drawing>
          <wp:anchor distT="0" distB="0" distL="0" distR="0" simplePos="0" relativeHeight="251757568" behindDoc="0" locked="0" layoutInCell="1" allowOverlap="1" wp14:anchorId="044A63C0" wp14:editId="6031D8ED">
            <wp:simplePos x="0" y="0"/>
            <wp:positionH relativeFrom="page">
              <wp:posOffset>1054735</wp:posOffset>
            </wp:positionH>
            <wp:positionV relativeFrom="paragraph">
              <wp:posOffset>273685</wp:posOffset>
            </wp:positionV>
            <wp:extent cx="5688330" cy="1087755"/>
            <wp:effectExtent l="0" t="0" r="7620" b="0"/>
            <wp:wrapTopAndBottom/>
            <wp:docPr id="506"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png"/>
                    <pic:cNvPicPr/>
                  </pic:nvPicPr>
                  <pic:blipFill>
                    <a:blip r:embed="rId16" cstate="print"/>
                    <a:stretch>
                      <a:fillRect/>
                    </a:stretch>
                  </pic:blipFill>
                  <pic:spPr>
                    <a:xfrm>
                      <a:off x="0" y="0"/>
                      <a:ext cx="5688330" cy="1087755"/>
                    </a:xfrm>
                    <a:prstGeom prst="rect">
                      <a:avLst/>
                    </a:prstGeom>
                  </pic:spPr>
                </pic:pic>
              </a:graphicData>
            </a:graphic>
          </wp:anchor>
        </w:drawing>
      </w:r>
      <w:r w:rsidR="00DA03FE" w:rsidRPr="004A3AA3">
        <w:rPr>
          <w:rFonts w:eastAsia="Arial" w:cs="Times New Roman"/>
          <w:szCs w:val="24"/>
        </w:rPr>
        <w:t>Mark the correct answer with a cross.</w:t>
      </w:r>
    </w:p>
    <w:p w14:paraId="3C78E82F" w14:textId="2B28570F" w:rsidR="00905287" w:rsidRDefault="00905287" w:rsidP="00905287">
      <w:pPr>
        <w:spacing w:before="151"/>
        <w:ind w:left="567"/>
        <w:rPr>
          <w:rFonts w:cs="Times New Roman"/>
          <w:szCs w:val="24"/>
        </w:rPr>
      </w:pPr>
      <w:r w:rsidRPr="004A3AA3">
        <w:rPr>
          <w:noProof/>
        </w:rPr>
        <mc:AlternateContent>
          <mc:Choice Requires="wps">
            <w:drawing>
              <wp:anchor distT="0" distB="0" distL="0" distR="0" simplePos="0" relativeHeight="251762688" behindDoc="1" locked="0" layoutInCell="1" allowOverlap="1" wp14:anchorId="7A95BF88" wp14:editId="3089B551">
                <wp:simplePos x="0" y="0"/>
                <wp:positionH relativeFrom="page">
                  <wp:posOffset>6221095</wp:posOffset>
                </wp:positionH>
                <wp:positionV relativeFrom="paragraph">
                  <wp:posOffset>1335405</wp:posOffset>
                </wp:positionV>
                <wp:extent cx="112395" cy="112395"/>
                <wp:effectExtent l="0" t="0" r="20955" b="20955"/>
                <wp:wrapTopAndBottom/>
                <wp:docPr id="47"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30925" id="Rechteck 47" o:spid="_x0000_s1026" style="position:absolute;margin-left:489.85pt;margin-top:105.15pt;width:8.85pt;height:8.8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" filled="f" strokeweight=".95pt">
                <w10:wrap type="topAndBottom" anchorx="page"/>
              </v:rect>
            </w:pict>
          </mc:Fallback>
        </mc:AlternateContent>
      </w:r>
      <w:r w:rsidRPr="004A3AA3">
        <w:rPr>
          <w:noProof/>
        </w:rPr>
        <mc:AlternateContent>
          <mc:Choice Requires="wps">
            <w:drawing>
              <wp:anchor distT="0" distB="0" distL="0" distR="0" simplePos="0" relativeHeight="251761664" behindDoc="1" locked="0" layoutInCell="1" allowOverlap="1" wp14:anchorId="34F0D53C" wp14:editId="5B06D797">
                <wp:simplePos x="0" y="0"/>
                <wp:positionH relativeFrom="page">
                  <wp:posOffset>4994275</wp:posOffset>
                </wp:positionH>
                <wp:positionV relativeFrom="paragraph">
                  <wp:posOffset>1335405</wp:posOffset>
                </wp:positionV>
                <wp:extent cx="112395" cy="112395"/>
                <wp:effectExtent l="0" t="0" r="20955" b="20955"/>
                <wp:wrapTopAndBottom/>
                <wp:docPr id="46" name="Rechtec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1A5A2" id="Rechteck 46" o:spid="_x0000_s1026" style="position:absolute;margin-left:393.25pt;margin-top:105.15pt;width:8.85pt;height:8.8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" filled="f" strokeweight=".95pt">
                <w10:wrap type="topAndBottom" anchorx="page"/>
              </v:rect>
            </w:pict>
          </mc:Fallback>
        </mc:AlternateContent>
      </w:r>
      <w:r w:rsidRPr="004A3AA3">
        <w:rPr>
          <w:noProof/>
        </w:rPr>
        <mc:AlternateContent>
          <mc:Choice Requires="wps">
            <w:drawing>
              <wp:anchor distT="0" distB="0" distL="0" distR="0" simplePos="0" relativeHeight="251760640" behindDoc="1" locked="0" layoutInCell="1" allowOverlap="1" wp14:anchorId="75881E78" wp14:editId="400D5872">
                <wp:simplePos x="0" y="0"/>
                <wp:positionH relativeFrom="page">
                  <wp:posOffset>3765550</wp:posOffset>
                </wp:positionH>
                <wp:positionV relativeFrom="paragraph">
                  <wp:posOffset>1335405</wp:posOffset>
                </wp:positionV>
                <wp:extent cx="112395" cy="112395"/>
                <wp:effectExtent l="0" t="0" r="20955" b="20955"/>
                <wp:wrapTopAndBottom/>
                <wp:docPr id="45" name="Rechtec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EA6DF" id="Rechteck 45" o:spid="_x0000_s1026" style="position:absolute;margin-left:296.5pt;margin-top:105.15pt;width:8.85pt;height:8.8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" filled="f" strokeweight=".95pt">
                <w10:wrap type="topAndBottom" anchorx="page"/>
              </v:rect>
            </w:pict>
          </mc:Fallback>
        </mc:AlternateContent>
      </w:r>
      <w:r w:rsidRPr="004A3AA3">
        <w:rPr>
          <w:noProof/>
        </w:rPr>
        <mc:AlternateContent>
          <mc:Choice Requires="wps">
            <w:drawing>
              <wp:anchor distT="0" distB="0" distL="0" distR="0" simplePos="0" relativeHeight="251759616" behindDoc="1" locked="0" layoutInCell="1" allowOverlap="1" wp14:anchorId="0DDBC265" wp14:editId="219DDBFE">
                <wp:simplePos x="0" y="0"/>
                <wp:positionH relativeFrom="page">
                  <wp:posOffset>2537460</wp:posOffset>
                </wp:positionH>
                <wp:positionV relativeFrom="paragraph">
                  <wp:posOffset>1335405</wp:posOffset>
                </wp:positionV>
                <wp:extent cx="113030" cy="112395"/>
                <wp:effectExtent l="0" t="0" r="20320" b="20955"/>
                <wp:wrapTopAndBottom/>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5F406" id="Rechteck 44" o:spid="_x0000_s1026" style="position:absolute;margin-left:199.8pt;margin-top:105.15pt;width:8.9pt;height:8.8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" filled="f" strokeweight=".95pt">
                <w10:wrap type="topAndBottom" anchorx="page"/>
              </v:rect>
            </w:pict>
          </mc:Fallback>
        </mc:AlternateContent>
      </w:r>
      <w:r w:rsidRPr="004A3AA3">
        <w:rPr>
          <w:noProof/>
        </w:rPr>
        <mc:AlternateContent>
          <mc:Choice Requires="wps">
            <w:drawing>
              <wp:anchor distT="0" distB="0" distL="0" distR="0" simplePos="0" relativeHeight="251758592" behindDoc="1" locked="0" layoutInCell="1" allowOverlap="1" wp14:anchorId="47089956" wp14:editId="1E5E77E4">
                <wp:simplePos x="0" y="0"/>
                <wp:positionH relativeFrom="page">
                  <wp:posOffset>1308735</wp:posOffset>
                </wp:positionH>
                <wp:positionV relativeFrom="paragraph">
                  <wp:posOffset>1335405</wp:posOffset>
                </wp:positionV>
                <wp:extent cx="112395" cy="112395"/>
                <wp:effectExtent l="0" t="0" r="20955" b="20955"/>
                <wp:wrapTopAndBottom/>
                <wp:docPr id="43" name="Rechtec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7D827" id="Rechteck 43" o:spid="_x0000_s1026" style="position:absolute;margin-left:103.05pt;margin-top:105.15pt;width:8.85pt;height:8.8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" filled="f" strokeweight=".95pt">
                <w10:wrap type="topAndBottom" anchorx="page"/>
              </v:rect>
            </w:pict>
          </mc:Fallback>
        </mc:AlternateContent>
      </w:r>
    </w:p>
    <w:p w14:paraId="19EA6822" w14:textId="77132ABA" w:rsidR="00905287" w:rsidRPr="00905287" w:rsidRDefault="00905287" w:rsidP="00905287">
      <w:pPr>
        <w:spacing w:before="151"/>
        <w:ind w:left="567"/>
        <w:rPr>
          <w:rFonts w:cs="Times New Roman"/>
          <w:szCs w:val="24"/>
        </w:rPr>
      </w:pPr>
      <w:r>
        <w:rPr>
          <w:rFonts w:cs="Times New Roman"/>
          <w:szCs w:val="24"/>
        </w:rPr>
        <w:br w:type="page"/>
      </w:r>
    </w:p>
    <w:p w14:paraId="16E3634F" w14:textId="644D0857" w:rsidR="00DA03FE" w:rsidRPr="00D620C6" w:rsidRDefault="00DA03FE" w:rsidP="00D620C6">
      <w:pPr>
        <w:pStyle w:val="berschrift3"/>
      </w:pPr>
      <w:r>
        <w:t>Geometry t</w:t>
      </w:r>
      <w:r w:rsidRPr="00320C03">
        <w:t>ask</w:t>
      </w:r>
      <w:r w:rsidRPr="00881300">
        <w:t xml:space="preserve"> 5: </w:t>
      </w:r>
      <w:r>
        <w:t>“</w:t>
      </w:r>
      <w:r w:rsidRPr="00881300">
        <w:t>Neighboring sides in parallelogram</w:t>
      </w:r>
      <w:r>
        <w:t>”</w:t>
      </w:r>
    </w:p>
    <w:p w14:paraId="2C658406" w14:textId="77777777" w:rsidR="00DA03FE" w:rsidRPr="00D620C6" w:rsidRDefault="00DA03FE" w:rsidP="00D84684">
      <w:pPr>
        <w:spacing w:before="240"/>
        <w:ind w:left="567"/>
        <w:rPr>
          <w:rFonts w:cs="Times New Roman"/>
          <w:b/>
          <w:szCs w:val="20"/>
        </w:rPr>
      </w:pPr>
      <w:r w:rsidRPr="00D620C6">
        <w:rPr>
          <w:rFonts w:cs="Times New Roman"/>
          <w:b/>
          <w:szCs w:val="20"/>
        </w:rPr>
        <w:t>Neighboring sides in parallelogram</w:t>
      </w:r>
    </w:p>
    <w:p w14:paraId="41EBEA0D" w14:textId="77777777" w:rsidR="00DA03FE" w:rsidRPr="004A3AA3" w:rsidRDefault="00DA03FE" w:rsidP="00DA03FE">
      <w:pPr>
        <w:spacing w:before="167"/>
        <w:ind w:left="567"/>
        <w:rPr>
          <w:rFonts w:eastAsia="Arial" w:cs="Times New Roman"/>
        </w:rPr>
      </w:pPr>
      <w:r w:rsidRPr="004A3AA3">
        <w:rPr>
          <w:rFonts w:eastAsia="Arial" w:cs="Times New Roman"/>
        </w:rPr>
        <w:t>In a parallelogram, one side is 40 cm long and an adjacent side is 90 cm long.</w:t>
      </w:r>
    </w:p>
    <w:p w14:paraId="127ED130" w14:textId="77777777" w:rsidR="00DA03FE" w:rsidRDefault="00DA03FE" w:rsidP="00DA03FE">
      <w:pPr>
        <w:spacing w:before="167"/>
        <w:ind w:left="567"/>
        <w:rPr>
          <w:rFonts w:eastAsia="Arial" w:cs="Times New Roman"/>
          <w:b/>
          <w:bCs/>
        </w:rPr>
      </w:pPr>
      <w:r w:rsidRPr="004A3AA3">
        <w:rPr>
          <w:rFonts w:eastAsia="Arial" w:cs="Times New Roman"/>
          <w:b/>
          <w:bCs/>
        </w:rPr>
        <w:t>What is the circumference of the parallelogram?</w:t>
      </w:r>
    </w:p>
    <w:p w14:paraId="7AF5861B" w14:textId="28B5DA4B" w:rsidR="00DA03FE" w:rsidRPr="00881300" w:rsidRDefault="00DA03FE" w:rsidP="00D620C6">
      <w:pPr>
        <w:spacing w:before="151"/>
        <w:ind w:left="567"/>
        <w:rPr>
          <w:rFonts w:eastAsia="Arial" w:cs="Times New Roman"/>
          <w:szCs w:val="24"/>
        </w:rPr>
      </w:pPr>
      <w:r w:rsidRPr="004A3AA3">
        <w:rPr>
          <w:rFonts w:eastAsia="Arial" w:cs="Times New Roman"/>
          <w:szCs w:val="24"/>
        </w:rPr>
        <w:t>Mark the correct answer with a cross.</w:t>
      </w:r>
    </w:p>
    <w:p w14:paraId="3826BB83" w14:textId="63843561" w:rsidR="00DA03FE" w:rsidRPr="004A3AA3" w:rsidRDefault="00C36AD7" w:rsidP="00DA03FE">
      <w:pPr>
        <w:spacing w:before="90"/>
        <w:ind w:left="1508"/>
        <w:rPr>
          <w:rFonts w:cs="Times New Roman"/>
        </w:rPr>
      </w:pPr>
      <w:r w:rsidRPr="004A3AA3">
        <w:rPr>
          <w:rFonts w:cs="Times New Roman"/>
          <w:noProof/>
          <w:szCs w:val="24"/>
        </w:rPr>
        <mc:AlternateContent>
          <mc:Choice Requires="wpg">
            <w:drawing>
              <wp:anchor distT="0" distB="0" distL="114300" distR="114300" simplePos="0" relativeHeight="252020736" behindDoc="0" locked="0" layoutInCell="1" allowOverlap="1" wp14:anchorId="663383E0" wp14:editId="086DE2E3">
                <wp:simplePos x="0" y="0"/>
                <wp:positionH relativeFrom="column">
                  <wp:posOffset>2564342</wp:posOffset>
                </wp:positionH>
                <wp:positionV relativeFrom="paragraph">
                  <wp:posOffset>31115</wp:posOffset>
                </wp:positionV>
                <wp:extent cx="113030" cy="1424305"/>
                <wp:effectExtent l="0" t="0" r="20320" b="23495"/>
                <wp:wrapNone/>
                <wp:docPr id="10" name="Gruppieren 10"/>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11" name="Rechteck 11"/>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hteck 12"/>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hteck 13"/>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hteck 14"/>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hteck 15"/>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B4B18FD" id="Gruppieren 10" o:spid="_x0000_s1026" style="position:absolute;margin-left:201.9pt;margin-top:2.45pt;width:8.9pt;height:112.15pt;z-index:252020736"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">
                <v:rect id="Rechteck 11"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" filled="f" strokeweight=".95pt"/>
                <v:rect id="Rechteck 12"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" filled="f" strokeweight=".95pt"/>
                <v:rect id="Rechteck 13"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" filled="f" strokeweight=".95pt"/>
                <v:rect id="Rechteck 14"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" filled="f" strokeweight=".95pt"/>
                <v:rect id="Rechteck 15"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" filled="f" strokeweight=".95pt"/>
              </v:group>
            </w:pict>
          </mc:Fallback>
        </mc:AlternateContent>
      </w:r>
      <w:r w:rsidR="00DA03FE" w:rsidRPr="004A3AA3">
        <w:rPr>
          <w:rFonts w:cs="Times New Roman"/>
        </w:rPr>
        <w:t>130</w:t>
      </w:r>
      <w:r w:rsidR="00DA03FE" w:rsidRPr="004A3AA3">
        <w:rPr>
          <w:rFonts w:cs="Times New Roman"/>
          <w:spacing w:val="-4"/>
        </w:rPr>
        <w:t xml:space="preserve"> </w:t>
      </w:r>
      <w:r w:rsidR="00DA03FE" w:rsidRPr="004A3AA3">
        <w:rPr>
          <w:rFonts w:cs="Times New Roman"/>
        </w:rPr>
        <w:t>cm</w:t>
      </w:r>
    </w:p>
    <w:p w14:paraId="40F45440" w14:textId="0CA28A8D" w:rsidR="00DA03FE" w:rsidRPr="004A3AA3" w:rsidRDefault="00DA03FE" w:rsidP="00DA03FE">
      <w:pPr>
        <w:spacing w:before="156"/>
        <w:ind w:left="1508"/>
        <w:rPr>
          <w:rFonts w:cs="Times New Roman"/>
        </w:rPr>
      </w:pPr>
      <w:r w:rsidRPr="004A3AA3">
        <w:rPr>
          <w:rFonts w:cs="Times New Roman"/>
        </w:rPr>
        <w:t>170</w:t>
      </w:r>
      <w:r w:rsidRPr="004A3AA3">
        <w:rPr>
          <w:rFonts w:cs="Times New Roman"/>
          <w:spacing w:val="-4"/>
        </w:rPr>
        <w:t xml:space="preserve"> </w:t>
      </w:r>
      <w:r w:rsidRPr="004A3AA3">
        <w:rPr>
          <w:rFonts w:cs="Times New Roman"/>
        </w:rPr>
        <w:t>cm</w:t>
      </w:r>
    </w:p>
    <w:p w14:paraId="7850F5E9" w14:textId="6AA6C364" w:rsidR="00DA03FE" w:rsidRPr="004A3AA3" w:rsidRDefault="00DA03FE" w:rsidP="00DA03FE">
      <w:pPr>
        <w:spacing w:before="156"/>
        <w:ind w:left="1508"/>
        <w:rPr>
          <w:rFonts w:cs="Times New Roman"/>
        </w:rPr>
      </w:pPr>
      <w:r w:rsidRPr="004A3AA3">
        <w:rPr>
          <w:rFonts w:cs="Times New Roman"/>
        </w:rPr>
        <w:t>260</w:t>
      </w:r>
      <w:r w:rsidRPr="004A3AA3">
        <w:rPr>
          <w:rFonts w:cs="Times New Roman"/>
          <w:spacing w:val="-4"/>
        </w:rPr>
        <w:t xml:space="preserve"> </w:t>
      </w:r>
      <w:r w:rsidRPr="004A3AA3">
        <w:rPr>
          <w:rFonts w:cs="Times New Roman"/>
        </w:rPr>
        <w:t>cm</w:t>
      </w:r>
    </w:p>
    <w:p w14:paraId="54F6E39B" w14:textId="5881B93C" w:rsidR="00DA03FE" w:rsidRPr="004A3AA3" w:rsidRDefault="00DA03FE" w:rsidP="00DA03FE">
      <w:pPr>
        <w:spacing w:before="156"/>
        <w:ind w:left="1508"/>
        <w:rPr>
          <w:rFonts w:cs="Times New Roman"/>
        </w:rPr>
      </w:pPr>
      <w:r w:rsidRPr="004A3AA3">
        <w:rPr>
          <w:rFonts w:cs="Times New Roman"/>
        </w:rPr>
        <w:t>340</w:t>
      </w:r>
      <w:r w:rsidRPr="004A3AA3">
        <w:rPr>
          <w:rFonts w:cs="Times New Roman"/>
          <w:spacing w:val="-4"/>
        </w:rPr>
        <w:t xml:space="preserve"> </w:t>
      </w:r>
      <w:r w:rsidRPr="004A3AA3">
        <w:rPr>
          <w:rFonts w:cs="Times New Roman"/>
        </w:rPr>
        <w:t>cm</w:t>
      </w:r>
    </w:p>
    <w:p w14:paraId="1E8683CF" w14:textId="1660F50A" w:rsidR="00DA03FE" w:rsidRPr="004A3AA3" w:rsidRDefault="00DA03FE" w:rsidP="00DA03FE">
      <w:pPr>
        <w:spacing w:before="156"/>
        <w:ind w:left="1508"/>
        <w:rPr>
          <w:rFonts w:cs="Times New Roman"/>
        </w:rPr>
      </w:pPr>
      <w:r w:rsidRPr="004A3AA3">
        <w:rPr>
          <w:rFonts w:cs="Times New Roman"/>
        </w:rPr>
        <w:t>360</w:t>
      </w:r>
      <w:r w:rsidRPr="004A3AA3">
        <w:rPr>
          <w:rFonts w:cs="Times New Roman"/>
          <w:spacing w:val="-4"/>
        </w:rPr>
        <w:t xml:space="preserve"> </w:t>
      </w:r>
      <w:r w:rsidRPr="004A3AA3">
        <w:rPr>
          <w:rFonts w:cs="Times New Roman"/>
        </w:rPr>
        <w:t>cm</w:t>
      </w:r>
    </w:p>
    <w:p w14:paraId="409EEF79" w14:textId="77777777" w:rsidR="00DA03FE" w:rsidRPr="004A3AA3" w:rsidRDefault="00DA03FE" w:rsidP="00DA03FE">
      <w:pPr>
        <w:rPr>
          <w:rFonts w:cs="Times New Roman"/>
          <w:szCs w:val="24"/>
        </w:rPr>
      </w:pPr>
    </w:p>
    <w:p w14:paraId="70CED218" w14:textId="63277FBF" w:rsidR="00DA03FE" w:rsidRPr="00D620C6" w:rsidRDefault="00DA03FE" w:rsidP="00D620C6">
      <w:pPr>
        <w:pStyle w:val="berschrift3"/>
      </w:pPr>
      <w:r>
        <w:t>Geometry t</w:t>
      </w:r>
      <w:r w:rsidRPr="00320C03">
        <w:t>ask</w:t>
      </w:r>
      <w:r w:rsidRPr="00881300">
        <w:t xml:space="preserve"> 6: </w:t>
      </w:r>
      <w:r>
        <w:t>“</w:t>
      </w:r>
      <w:r w:rsidRPr="00881300">
        <w:t>Thread feed</w:t>
      </w:r>
      <w:r>
        <w:t>”</w:t>
      </w:r>
    </w:p>
    <w:p w14:paraId="495EC39A" w14:textId="77777777" w:rsidR="00DA03FE" w:rsidRPr="00D620C6" w:rsidRDefault="00DA03FE" w:rsidP="00D84684">
      <w:pPr>
        <w:spacing w:before="240"/>
        <w:ind w:left="567"/>
        <w:rPr>
          <w:rFonts w:cs="Times New Roman"/>
          <w:b/>
          <w:szCs w:val="20"/>
        </w:rPr>
      </w:pPr>
      <w:r w:rsidRPr="00D620C6">
        <w:rPr>
          <w:rFonts w:cs="Times New Roman"/>
          <w:b/>
          <w:szCs w:val="20"/>
        </w:rPr>
        <w:t>Thread feed</w:t>
      </w:r>
    </w:p>
    <w:p w14:paraId="5382BF8A" w14:textId="77777777" w:rsidR="00DA03FE" w:rsidRPr="004A3AA3" w:rsidRDefault="00DA03FE" w:rsidP="00DA03FE">
      <w:pPr>
        <w:pStyle w:val="Textkrper"/>
        <w:spacing w:before="156" w:line="398" w:lineRule="auto"/>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A 34 cm long thread is laid to form a rectangle.</w:t>
      </w:r>
      <w:r w:rsidRPr="004A3AA3">
        <w:rPr>
          <w:rFonts w:ascii="Times New Roman" w:hAnsi="Times New Roman" w:cs="Times New Roman"/>
          <w:sz w:val="24"/>
          <w:szCs w:val="24"/>
          <w:lang w:val="en-US"/>
        </w:rPr>
        <w:br/>
        <w:t>The width of the rectangle is 8 cm.</w:t>
      </w:r>
    </w:p>
    <w:p w14:paraId="59FAEDBE" w14:textId="19076209" w:rsidR="00DA03FE" w:rsidRPr="00881300" w:rsidRDefault="00DA03FE" w:rsidP="00DA03FE">
      <w:pPr>
        <w:pStyle w:val="Textkrper"/>
        <w:spacing w:before="90" w:line="398" w:lineRule="auto"/>
        <w:ind w:left="567" w:right="4270"/>
        <w:rPr>
          <w:rFonts w:ascii="Times New Roman" w:hAnsi="Times New Roman" w:cs="Times New Roman"/>
          <w:b/>
          <w:bCs/>
          <w:sz w:val="24"/>
          <w:szCs w:val="24"/>
          <w:lang w:val="en-US"/>
        </w:rPr>
      </w:pPr>
      <w:r w:rsidRPr="004A3AA3">
        <w:rPr>
          <w:rFonts w:ascii="Times New Roman" w:hAnsi="Times New Roman" w:cs="Times New Roman"/>
          <w:b/>
          <w:bCs/>
          <w:sz w:val="24"/>
          <w:szCs w:val="24"/>
          <w:lang w:val="en-US"/>
        </w:rPr>
        <w:t>How long is the rectangle?</w:t>
      </w:r>
    </w:p>
    <w:p w14:paraId="0A7F7F59" w14:textId="4B48B701" w:rsidR="00DA03FE" w:rsidRPr="004A3AA3" w:rsidRDefault="00C36AD7" w:rsidP="00DA03FE">
      <w:pPr>
        <w:widowControl w:val="0"/>
        <w:tabs>
          <w:tab w:val="left" w:pos="1660"/>
        </w:tabs>
        <w:autoSpaceDE w:val="0"/>
        <w:autoSpaceDN w:val="0"/>
        <w:spacing w:before="90"/>
        <w:ind w:left="1479"/>
        <w:rPr>
          <w:rFonts w:cs="Times New Roman"/>
        </w:rPr>
      </w:pPr>
      <w:r w:rsidRPr="004A3AA3">
        <w:rPr>
          <w:rFonts w:cs="Times New Roman"/>
          <w:noProof/>
          <w:szCs w:val="24"/>
        </w:rPr>
        <mc:AlternateContent>
          <mc:Choice Requires="wpg">
            <w:drawing>
              <wp:anchor distT="0" distB="0" distL="114300" distR="114300" simplePos="0" relativeHeight="252022784" behindDoc="0" locked="0" layoutInCell="1" allowOverlap="1" wp14:anchorId="47B40FD3" wp14:editId="57D99AFB">
                <wp:simplePos x="0" y="0"/>
                <wp:positionH relativeFrom="column">
                  <wp:posOffset>2584722</wp:posOffset>
                </wp:positionH>
                <wp:positionV relativeFrom="paragraph">
                  <wp:posOffset>98425</wp:posOffset>
                </wp:positionV>
                <wp:extent cx="113030" cy="1424305"/>
                <wp:effectExtent l="0" t="0" r="20320" b="23495"/>
                <wp:wrapNone/>
                <wp:docPr id="16" name="Gruppieren 16"/>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17" name="Rechteck 17"/>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hteck 18"/>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hteck 19"/>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hteck 26"/>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hteck 27"/>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BFCA92E" id="Gruppieren 16" o:spid="_x0000_s1026" style="position:absolute;margin-left:203.5pt;margin-top:7.75pt;width:8.9pt;height:112.15pt;z-index:252022784"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">
                <v:rect id="Rechteck 17"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" filled="f" strokeweight=".95pt"/>
                <v:rect id="Rechteck 18"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" filled="f" strokeweight=".95pt"/>
                <v:rect id="Rechteck 19"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" filled="f" strokeweight=".95pt"/>
                <v:rect id="Rechteck 26"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" filled="f" strokeweight=".95pt"/>
                <v:rect id="Rechteck 27"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" filled="f" strokeweight=".95pt"/>
              </v:group>
            </w:pict>
          </mc:Fallback>
        </mc:AlternateContent>
      </w:r>
      <w:r w:rsidR="00DA03FE" w:rsidRPr="004A3AA3">
        <w:rPr>
          <w:rFonts w:cs="Times New Roman"/>
        </w:rPr>
        <w:t>8 cm</w:t>
      </w:r>
    </w:p>
    <w:p w14:paraId="58452D55" w14:textId="00C71337" w:rsidR="00DA03FE" w:rsidRPr="004A3AA3" w:rsidRDefault="00DA03FE" w:rsidP="00DA03FE">
      <w:pPr>
        <w:widowControl w:val="0"/>
        <w:tabs>
          <w:tab w:val="left" w:pos="1660"/>
        </w:tabs>
        <w:autoSpaceDE w:val="0"/>
        <w:autoSpaceDN w:val="0"/>
        <w:spacing w:before="156"/>
        <w:ind w:left="1479"/>
        <w:rPr>
          <w:rFonts w:cs="Times New Roman"/>
        </w:rPr>
      </w:pPr>
      <w:r w:rsidRPr="004A3AA3">
        <w:rPr>
          <w:rFonts w:cs="Times New Roman"/>
        </w:rPr>
        <w:t>9 cm</w:t>
      </w:r>
    </w:p>
    <w:p w14:paraId="70E8F1F7" w14:textId="23D0A47B" w:rsidR="00DA03FE" w:rsidRPr="004A3AA3" w:rsidRDefault="00DA03FE" w:rsidP="00DA03FE">
      <w:pPr>
        <w:widowControl w:val="0"/>
        <w:tabs>
          <w:tab w:val="left" w:pos="1780"/>
        </w:tabs>
        <w:autoSpaceDE w:val="0"/>
        <w:autoSpaceDN w:val="0"/>
        <w:spacing w:before="156"/>
        <w:ind w:left="1479"/>
        <w:rPr>
          <w:rFonts w:cs="Times New Roman"/>
        </w:rPr>
      </w:pPr>
      <w:r w:rsidRPr="004A3AA3">
        <w:rPr>
          <w:rFonts w:cs="Times New Roman"/>
        </w:rPr>
        <w:t>10 cm</w:t>
      </w:r>
    </w:p>
    <w:p w14:paraId="339773A3" w14:textId="65251B8F" w:rsidR="00DA03FE" w:rsidRPr="004A3AA3" w:rsidRDefault="00DA03FE" w:rsidP="00DA03FE">
      <w:pPr>
        <w:spacing w:before="156"/>
        <w:ind w:left="1480"/>
        <w:rPr>
          <w:rFonts w:cs="Times New Roman"/>
        </w:rPr>
      </w:pPr>
      <w:r w:rsidRPr="004A3AA3">
        <w:rPr>
          <w:rFonts w:cs="Times New Roman"/>
        </w:rPr>
        <w:t>13</w:t>
      </w:r>
      <w:r w:rsidRPr="004A3AA3">
        <w:rPr>
          <w:rFonts w:cs="Times New Roman"/>
          <w:spacing w:val="-4"/>
        </w:rPr>
        <w:t xml:space="preserve"> </w:t>
      </w:r>
      <w:r w:rsidRPr="004A3AA3">
        <w:rPr>
          <w:rFonts w:cs="Times New Roman"/>
        </w:rPr>
        <w:t>cm</w:t>
      </w:r>
    </w:p>
    <w:p w14:paraId="543C0510" w14:textId="7AA5E053" w:rsidR="00DA03FE" w:rsidRPr="004A3AA3" w:rsidRDefault="00DA03FE" w:rsidP="00DA03FE">
      <w:pPr>
        <w:spacing w:before="156"/>
        <w:ind w:left="1480"/>
        <w:rPr>
          <w:rFonts w:cs="Times New Roman"/>
        </w:rPr>
      </w:pPr>
      <w:r w:rsidRPr="004A3AA3">
        <w:rPr>
          <w:rFonts w:cs="Times New Roman"/>
        </w:rPr>
        <w:t>18</w:t>
      </w:r>
      <w:r w:rsidRPr="004A3AA3">
        <w:rPr>
          <w:rFonts w:cs="Times New Roman"/>
          <w:spacing w:val="-4"/>
        </w:rPr>
        <w:t xml:space="preserve"> </w:t>
      </w:r>
      <w:r w:rsidRPr="004A3AA3">
        <w:rPr>
          <w:rFonts w:cs="Times New Roman"/>
        </w:rPr>
        <w:t>cm</w:t>
      </w:r>
    </w:p>
    <w:p w14:paraId="1D9B1048" w14:textId="4CF0B0D5" w:rsidR="00C36AD7" w:rsidRDefault="00C36AD7">
      <w:pPr>
        <w:spacing w:before="0" w:after="200" w:line="276" w:lineRule="auto"/>
        <w:rPr>
          <w:rFonts w:cs="Times New Roman"/>
          <w:szCs w:val="24"/>
        </w:rPr>
      </w:pPr>
      <w:r>
        <w:rPr>
          <w:rFonts w:cs="Times New Roman"/>
          <w:szCs w:val="24"/>
        </w:rPr>
        <w:br w:type="page"/>
      </w:r>
    </w:p>
    <w:p w14:paraId="74A7B513" w14:textId="7D5CB818" w:rsidR="00DA03FE" w:rsidRPr="00D620C6" w:rsidRDefault="00DA03FE" w:rsidP="00D620C6">
      <w:pPr>
        <w:pStyle w:val="berschrift3"/>
      </w:pPr>
      <w:r>
        <w:t>Geometry t</w:t>
      </w:r>
      <w:r w:rsidRPr="00320C03">
        <w:t>ask</w:t>
      </w:r>
      <w:r w:rsidRPr="00881300">
        <w:t xml:space="preserve"> 7: </w:t>
      </w:r>
      <w:r>
        <w:t>“</w:t>
      </w:r>
      <w:r w:rsidRPr="00881300">
        <w:rPr>
          <w:position w:val="1"/>
        </w:rPr>
        <w:t>Isosceles triangles</w:t>
      </w:r>
      <w:r>
        <w:rPr>
          <w:position w:val="1"/>
        </w:rPr>
        <w:t>”</w:t>
      </w:r>
      <w:r w:rsidRPr="00881300">
        <w:rPr>
          <w:position w:val="1"/>
        </w:rPr>
        <w:t xml:space="preserve"> </w:t>
      </w:r>
      <w:r w:rsidRPr="00881300">
        <w:t>(4 items)</w:t>
      </w:r>
    </w:p>
    <w:p w14:paraId="60DA97C8" w14:textId="77777777" w:rsidR="00DA03FE" w:rsidRPr="00D620C6" w:rsidRDefault="00DA03FE" w:rsidP="00D84684">
      <w:pPr>
        <w:spacing w:before="240"/>
        <w:ind w:left="567"/>
        <w:rPr>
          <w:rFonts w:cs="Times New Roman"/>
          <w:b/>
          <w:szCs w:val="20"/>
        </w:rPr>
      </w:pPr>
      <w:r w:rsidRPr="00D620C6">
        <w:rPr>
          <w:rFonts w:cs="Times New Roman"/>
          <w:b/>
          <w:szCs w:val="20"/>
        </w:rPr>
        <w:t>Isosceles triangles</w:t>
      </w:r>
    </w:p>
    <w:p w14:paraId="6BDBA876" w14:textId="6F2F01A8" w:rsidR="00DA03FE" w:rsidRPr="004A3AA3" w:rsidRDefault="00DA03FE" w:rsidP="00C36AD7">
      <w:pPr>
        <w:spacing w:before="159"/>
        <w:ind w:left="567"/>
        <w:rPr>
          <w:rFonts w:cs="Times New Roman"/>
          <w:b/>
        </w:rPr>
      </w:pPr>
      <w:r w:rsidRPr="004A3AA3">
        <w:rPr>
          <w:rFonts w:cs="Times New Roman"/>
          <w:b/>
        </w:rPr>
        <w:t>Are the following statements right or wrong?</w:t>
      </w:r>
    </w:p>
    <w:p w14:paraId="3232E761" w14:textId="75920370" w:rsidR="00DA03FE" w:rsidRPr="00D620C6" w:rsidRDefault="00DA03FE" w:rsidP="00D620C6">
      <w:pPr>
        <w:tabs>
          <w:tab w:val="left" w:pos="7794"/>
          <w:tab w:val="left" w:pos="8994"/>
        </w:tabs>
        <w:ind w:left="1134"/>
        <w:rPr>
          <w:rFonts w:cs="Times New Roman"/>
        </w:rPr>
      </w:pPr>
      <w:r w:rsidRPr="004A3AA3">
        <w:rPr>
          <w:rFonts w:cs="Times New Roman"/>
          <w:b/>
          <w:position w:val="1"/>
        </w:rPr>
        <w:t xml:space="preserve">Every isosceles triangle has … </w:t>
      </w:r>
      <w:r w:rsidRPr="004A3AA3">
        <w:rPr>
          <w:rFonts w:cs="Times New Roman"/>
          <w:b/>
          <w:position w:val="1"/>
        </w:rPr>
        <w:tab/>
        <w:t xml:space="preserve"> </w:t>
      </w:r>
      <w:r w:rsidRPr="004A3AA3">
        <w:rPr>
          <w:rFonts w:cs="Times New Roman"/>
        </w:rPr>
        <w:t>right          wrong</w:t>
      </w:r>
    </w:p>
    <w:p w14:paraId="592C29FC" w14:textId="05D87E7D" w:rsidR="00DA03FE" w:rsidRPr="00D620C6" w:rsidRDefault="00C36AD7" w:rsidP="00D620C6">
      <w:pPr>
        <w:ind w:left="1134"/>
        <w:rPr>
          <w:rFonts w:cs="Times New Roman"/>
          <w:bCs/>
        </w:rPr>
      </w:pPr>
      <w:r w:rsidRPr="004A3AA3">
        <w:rPr>
          <w:rFonts w:cs="Times New Roman"/>
          <w:noProof/>
          <w:szCs w:val="24"/>
        </w:rPr>
        <mc:AlternateContent>
          <mc:Choice Requires="wpg">
            <w:drawing>
              <wp:anchor distT="0" distB="0" distL="114300" distR="114300" simplePos="0" relativeHeight="252026880" behindDoc="0" locked="0" layoutInCell="1" allowOverlap="1" wp14:anchorId="5D7923A7" wp14:editId="32AC3EAC">
                <wp:simplePos x="0" y="0"/>
                <wp:positionH relativeFrom="column">
                  <wp:posOffset>5798386</wp:posOffset>
                </wp:positionH>
                <wp:positionV relativeFrom="paragraph">
                  <wp:posOffset>32385</wp:posOffset>
                </wp:positionV>
                <wp:extent cx="113030" cy="1097280"/>
                <wp:effectExtent l="0" t="0" r="20320" b="26670"/>
                <wp:wrapNone/>
                <wp:docPr id="39" name="Gruppieren 39"/>
                <wp:cNvGraphicFramePr/>
                <a:graphic xmlns:a="http://schemas.openxmlformats.org/drawingml/2006/main">
                  <a:graphicData uri="http://schemas.microsoft.com/office/word/2010/wordprocessingGroup">
                    <wpg:wgp>
                      <wpg:cNvGrpSpPr/>
                      <wpg:grpSpPr>
                        <a:xfrm>
                          <a:off x="0" y="0"/>
                          <a:ext cx="113030" cy="1097280"/>
                          <a:chOff x="0" y="0"/>
                          <a:chExt cx="113030" cy="1097687"/>
                        </a:xfrm>
                      </wpg:grpSpPr>
                      <wps:wsp>
                        <wps:cNvPr id="40" name="Rechteck 40"/>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hteck 41"/>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hteck 42"/>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hteck 73"/>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D92418C" id="Gruppieren 39" o:spid="_x0000_s1026" style="position:absolute;margin-left:456.55pt;margin-top:2.55pt;width:8.9pt;height:86.4pt;z-index:252026880;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">
                <v:rect id="Rechteck 40"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" filled="f" strokeweight=".95pt"/>
                <v:rect id="Rechteck 41"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" filled="f" strokeweight=".95pt"/>
                <v:rect id="Rechteck 42"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" filled="f" strokeweight=".95pt"/>
                <v:rect id="Rechteck 73"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" filled="f" strokeweight=".95pt"/>
              </v:group>
            </w:pict>
          </mc:Fallback>
        </mc:AlternateContent>
      </w:r>
      <w:r w:rsidRPr="004A3AA3">
        <w:rPr>
          <w:rFonts w:cs="Times New Roman"/>
          <w:noProof/>
          <w:szCs w:val="24"/>
        </w:rPr>
        <mc:AlternateContent>
          <mc:Choice Requires="wpg">
            <w:drawing>
              <wp:anchor distT="0" distB="0" distL="114300" distR="114300" simplePos="0" relativeHeight="252024832" behindDoc="0" locked="0" layoutInCell="1" allowOverlap="1" wp14:anchorId="5CC92546" wp14:editId="0DDADDEE">
                <wp:simplePos x="0" y="0"/>
                <wp:positionH relativeFrom="column">
                  <wp:posOffset>5087186</wp:posOffset>
                </wp:positionH>
                <wp:positionV relativeFrom="paragraph">
                  <wp:posOffset>32385</wp:posOffset>
                </wp:positionV>
                <wp:extent cx="113030" cy="1097280"/>
                <wp:effectExtent l="0" t="0" r="20320" b="26670"/>
                <wp:wrapNone/>
                <wp:docPr id="28" name="Gruppieren 28"/>
                <wp:cNvGraphicFramePr/>
                <a:graphic xmlns:a="http://schemas.openxmlformats.org/drawingml/2006/main">
                  <a:graphicData uri="http://schemas.microsoft.com/office/word/2010/wordprocessingGroup">
                    <wpg:wgp>
                      <wpg:cNvGrpSpPr/>
                      <wpg:grpSpPr>
                        <a:xfrm>
                          <a:off x="0" y="0"/>
                          <a:ext cx="113030" cy="1097280"/>
                          <a:chOff x="0" y="0"/>
                          <a:chExt cx="113030" cy="1097687"/>
                        </a:xfrm>
                      </wpg:grpSpPr>
                      <wps:wsp>
                        <wps:cNvPr id="29" name="Rechteck 29"/>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hteck 30"/>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hteck 31"/>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hteck 32"/>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1814EFE" id="Gruppieren 28" o:spid="_x0000_s1026" style="position:absolute;margin-left:400.55pt;margin-top:2.55pt;width:8.9pt;height:86.4pt;z-index:252024832;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">
                <v:rect id="Rechteck 29"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" filled="f" strokeweight=".95pt"/>
                <v:rect id="Rechteck 30"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" filled="f" strokeweight=".95pt"/>
                <v:rect id="Rechteck 31"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" filled="f" strokeweight=".95pt"/>
                <v:rect id="Rechteck 32"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" filled="f" strokeweight=".95pt"/>
              </v:group>
            </w:pict>
          </mc:Fallback>
        </mc:AlternateContent>
      </w:r>
      <w:r w:rsidR="00DA03FE" w:rsidRPr="004A3AA3">
        <w:rPr>
          <w:rFonts w:cs="Times New Roman"/>
          <w:bCs/>
          <w:szCs w:val="24"/>
        </w:rPr>
        <w:t>…</w:t>
      </w:r>
      <w:r w:rsidR="00DA03FE" w:rsidRPr="004A3AA3">
        <w:rPr>
          <w:rFonts w:cs="Times New Roman"/>
          <w:bCs/>
        </w:rPr>
        <w:t xml:space="preserve"> three sides of equal length</w:t>
      </w:r>
    </w:p>
    <w:p w14:paraId="35507B0B" w14:textId="3D907DD0" w:rsidR="00DA03FE" w:rsidRPr="004A3AA3" w:rsidRDefault="00DA03FE" w:rsidP="00D620C6">
      <w:pPr>
        <w:ind w:left="1134"/>
        <w:rPr>
          <w:rFonts w:cs="Times New Roman"/>
          <w:bCs/>
        </w:rPr>
      </w:pPr>
      <w:r w:rsidRPr="004A3AA3">
        <w:rPr>
          <w:rFonts w:cs="Times New Roman"/>
          <w:bCs/>
        </w:rPr>
        <w:t>… at least one axis of symmetry</w:t>
      </w:r>
    </w:p>
    <w:p w14:paraId="1F7919E1" w14:textId="4502F571" w:rsidR="00DA03FE" w:rsidRPr="00D620C6" w:rsidRDefault="00DA03FE" w:rsidP="00D620C6">
      <w:pPr>
        <w:ind w:left="1134"/>
        <w:rPr>
          <w:rFonts w:cs="Times New Roman"/>
          <w:bCs/>
        </w:rPr>
      </w:pPr>
      <w:r w:rsidRPr="004A3AA3">
        <w:rPr>
          <w:rFonts w:cs="Times New Roman"/>
          <w:bCs/>
        </w:rPr>
        <w:t>… always a right angle</w:t>
      </w:r>
    </w:p>
    <w:p w14:paraId="03E27E6B" w14:textId="6FAFF291" w:rsidR="00DA03FE" w:rsidRPr="004A3AA3" w:rsidRDefault="00DA03FE" w:rsidP="00DA03FE">
      <w:pPr>
        <w:ind w:left="1134"/>
        <w:rPr>
          <w:rFonts w:cs="Times New Roman"/>
          <w:bCs/>
          <w:sz w:val="26"/>
        </w:rPr>
      </w:pPr>
      <w:r w:rsidRPr="004A3AA3">
        <w:rPr>
          <w:rFonts w:cs="Times New Roman"/>
          <w:bCs/>
        </w:rPr>
        <w:t>… at least two angles of equal size</w:t>
      </w:r>
    </w:p>
    <w:p w14:paraId="4FF22FCF" w14:textId="77777777" w:rsidR="00DA03FE" w:rsidRPr="004A3AA3" w:rsidRDefault="00DA03FE" w:rsidP="00DA03FE">
      <w:pPr>
        <w:rPr>
          <w:rFonts w:cs="Times New Roman"/>
          <w:szCs w:val="24"/>
        </w:rPr>
      </w:pPr>
    </w:p>
    <w:p w14:paraId="1F00D1A2" w14:textId="6C3E6249" w:rsidR="00DA03FE" w:rsidRPr="00D620C6" w:rsidRDefault="00DA03FE" w:rsidP="00D620C6">
      <w:pPr>
        <w:pStyle w:val="berschrift3"/>
      </w:pPr>
      <w:r>
        <w:t>Geometry t</w:t>
      </w:r>
      <w:r w:rsidRPr="00320C03">
        <w:t>ask</w:t>
      </w:r>
      <w:r w:rsidRPr="00881300">
        <w:t xml:space="preserve"> 8: </w:t>
      </w:r>
      <w:r>
        <w:t>“</w:t>
      </w:r>
      <w:r w:rsidRPr="00881300">
        <w:t>Garden</w:t>
      </w:r>
      <w:r>
        <w:t>”</w:t>
      </w:r>
      <w:r w:rsidRPr="00881300">
        <w:t xml:space="preserve"> (4 items)</w:t>
      </w:r>
    </w:p>
    <w:p w14:paraId="7D77061F" w14:textId="77777777" w:rsidR="00DA03FE" w:rsidRPr="00D620C6" w:rsidRDefault="00DA03FE" w:rsidP="00D84684">
      <w:pPr>
        <w:spacing w:before="240"/>
        <w:ind w:left="567"/>
        <w:rPr>
          <w:rFonts w:cs="Times New Roman"/>
          <w:b/>
          <w:szCs w:val="20"/>
        </w:rPr>
      </w:pPr>
      <w:r w:rsidRPr="00D620C6">
        <w:rPr>
          <w:rFonts w:cs="Times New Roman"/>
          <w:b/>
          <w:szCs w:val="20"/>
        </w:rPr>
        <w:t>Garden</w:t>
      </w:r>
    </w:p>
    <w:p w14:paraId="5A32BE09" w14:textId="77777777" w:rsidR="00DA03FE" w:rsidRPr="004A3AA3" w:rsidRDefault="00DA03FE" w:rsidP="00DA03FE">
      <w:pPr>
        <w:pStyle w:val="Textkrper"/>
        <w:spacing w:before="157"/>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A rectangular garden has a circumference of 100 m.</w:t>
      </w:r>
    </w:p>
    <w:p w14:paraId="13FD0374" w14:textId="4A50D47D" w:rsidR="00DA03FE" w:rsidRPr="00995D95" w:rsidRDefault="00DA03FE" w:rsidP="00995D95">
      <w:pPr>
        <w:pStyle w:val="Textkrper"/>
        <w:spacing w:before="157"/>
        <w:ind w:left="567"/>
        <w:rPr>
          <w:rFonts w:ascii="Times New Roman" w:hAnsi="Times New Roman" w:cs="Times New Roman"/>
          <w:b/>
          <w:bCs/>
          <w:sz w:val="24"/>
          <w:szCs w:val="24"/>
          <w:lang w:val="en-US"/>
        </w:rPr>
      </w:pPr>
      <w:r w:rsidRPr="004A3AA3">
        <w:rPr>
          <w:rFonts w:ascii="Times New Roman" w:hAnsi="Times New Roman" w:cs="Times New Roman"/>
          <w:b/>
          <w:bCs/>
          <w:sz w:val="24"/>
          <w:szCs w:val="24"/>
          <w:lang w:val="en-US"/>
        </w:rPr>
        <w:t>How long and how wide can the garden be?</w:t>
      </w:r>
    </w:p>
    <w:p w14:paraId="24E38886" w14:textId="723C61F9" w:rsidR="00DA03FE" w:rsidRPr="004A3AA3" w:rsidRDefault="00995D95" w:rsidP="00D620C6">
      <w:pPr>
        <w:tabs>
          <w:tab w:val="left" w:pos="7148"/>
        </w:tabs>
        <w:spacing w:before="1"/>
        <w:ind w:left="5867"/>
        <w:rPr>
          <w:rFonts w:cs="Times New Roman"/>
          <w:szCs w:val="24"/>
        </w:rPr>
      </w:pPr>
      <w:r>
        <w:rPr>
          <w:rFonts w:cs="Times New Roman"/>
          <w:szCs w:val="24"/>
        </w:rPr>
        <w:tab/>
      </w:r>
      <w:r>
        <w:rPr>
          <w:rFonts w:cs="Times New Roman"/>
          <w:szCs w:val="24"/>
        </w:rPr>
        <w:tab/>
      </w:r>
      <w:r>
        <w:rPr>
          <w:rFonts w:cs="Times New Roman"/>
          <w:szCs w:val="24"/>
        </w:rPr>
        <w:tab/>
      </w:r>
      <w:r w:rsidR="00DA03FE" w:rsidRPr="004A3AA3">
        <w:rPr>
          <w:rFonts w:cs="Times New Roman"/>
          <w:szCs w:val="24"/>
        </w:rPr>
        <w:t>righ</w:t>
      </w:r>
      <w:r>
        <w:rPr>
          <w:rFonts w:cs="Times New Roman"/>
          <w:szCs w:val="24"/>
        </w:rPr>
        <w:t xml:space="preserve">t          </w:t>
      </w:r>
      <w:r w:rsidR="00DA03FE" w:rsidRPr="004A3AA3">
        <w:rPr>
          <w:rFonts w:cs="Times New Roman"/>
          <w:szCs w:val="24"/>
        </w:rPr>
        <w:t>wrong</w:t>
      </w:r>
    </w:p>
    <w:p w14:paraId="47F93673" w14:textId="60245606" w:rsidR="00DA03FE" w:rsidRPr="004A3AA3" w:rsidRDefault="00995D95" w:rsidP="00DA03FE">
      <w:pPr>
        <w:spacing w:before="90"/>
        <w:ind w:left="1418"/>
        <w:rPr>
          <w:rFonts w:cs="Times New Roman"/>
          <w:szCs w:val="24"/>
        </w:rPr>
      </w:pPr>
      <w:r w:rsidRPr="004A3AA3">
        <w:rPr>
          <w:rFonts w:cs="Times New Roman"/>
          <w:noProof/>
          <w:szCs w:val="24"/>
        </w:rPr>
        <mc:AlternateContent>
          <mc:Choice Requires="wpg">
            <w:drawing>
              <wp:anchor distT="0" distB="0" distL="114300" distR="114300" simplePos="0" relativeHeight="252030976" behindDoc="0" locked="0" layoutInCell="1" allowOverlap="1" wp14:anchorId="54C81012" wp14:editId="12F4389C">
                <wp:simplePos x="0" y="0"/>
                <wp:positionH relativeFrom="column">
                  <wp:posOffset>5845810</wp:posOffset>
                </wp:positionH>
                <wp:positionV relativeFrom="paragraph">
                  <wp:posOffset>32385</wp:posOffset>
                </wp:positionV>
                <wp:extent cx="113030" cy="1097280"/>
                <wp:effectExtent l="0" t="0" r="20320" b="26670"/>
                <wp:wrapNone/>
                <wp:docPr id="90" name="Gruppieren 90"/>
                <wp:cNvGraphicFramePr/>
                <a:graphic xmlns:a="http://schemas.openxmlformats.org/drawingml/2006/main">
                  <a:graphicData uri="http://schemas.microsoft.com/office/word/2010/wordprocessingGroup">
                    <wpg:wgp>
                      <wpg:cNvGrpSpPr/>
                      <wpg:grpSpPr>
                        <a:xfrm>
                          <a:off x="0" y="0"/>
                          <a:ext cx="113030" cy="1097280"/>
                          <a:chOff x="0" y="0"/>
                          <a:chExt cx="113030" cy="1097687"/>
                        </a:xfrm>
                      </wpg:grpSpPr>
                      <wps:wsp>
                        <wps:cNvPr id="91" name="Rechteck 91"/>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hteck 160"/>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hteck 161"/>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hteck 162"/>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50DB341" id="Gruppieren 90" o:spid="_x0000_s1026" style="position:absolute;margin-left:460.3pt;margin-top:2.55pt;width:8.9pt;height:86.4pt;z-index:252030976;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">
                <v:rect id="Rechteck 91"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" filled="f" strokeweight=".95pt"/>
                <v:rect id="Rechteck 160"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" filled="f" strokeweight=".95pt"/>
                <v:rect id="Rechteck 161"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" filled="f" strokeweight=".95pt"/>
                <v:rect id="Rechteck 162"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" filled="f" strokeweight=".95pt"/>
              </v:group>
            </w:pict>
          </mc:Fallback>
        </mc:AlternateContent>
      </w:r>
      <w:r w:rsidRPr="004A3AA3">
        <w:rPr>
          <w:rFonts w:cs="Times New Roman"/>
          <w:noProof/>
          <w:szCs w:val="24"/>
        </w:rPr>
        <mc:AlternateContent>
          <mc:Choice Requires="wpg">
            <w:drawing>
              <wp:anchor distT="0" distB="0" distL="114300" distR="114300" simplePos="0" relativeHeight="252028928" behindDoc="0" locked="0" layoutInCell="1" allowOverlap="1" wp14:anchorId="64FBBCD4" wp14:editId="0F715C41">
                <wp:simplePos x="0" y="0"/>
                <wp:positionH relativeFrom="column">
                  <wp:posOffset>5084445</wp:posOffset>
                </wp:positionH>
                <wp:positionV relativeFrom="paragraph">
                  <wp:posOffset>32385</wp:posOffset>
                </wp:positionV>
                <wp:extent cx="113030" cy="1097280"/>
                <wp:effectExtent l="0" t="0" r="20320" b="26670"/>
                <wp:wrapNone/>
                <wp:docPr id="74" name="Gruppieren 74"/>
                <wp:cNvGraphicFramePr/>
                <a:graphic xmlns:a="http://schemas.openxmlformats.org/drawingml/2006/main">
                  <a:graphicData uri="http://schemas.microsoft.com/office/word/2010/wordprocessingGroup">
                    <wpg:wgp>
                      <wpg:cNvGrpSpPr/>
                      <wpg:grpSpPr>
                        <a:xfrm>
                          <a:off x="0" y="0"/>
                          <a:ext cx="113030" cy="1097280"/>
                          <a:chOff x="0" y="0"/>
                          <a:chExt cx="113030" cy="1097687"/>
                        </a:xfrm>
                      </wpg:grpSpPr>
                      <wps:wsp>
                        <wps:cNvPr id="75" name="Rechteck 75"/>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hteck 84"/>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hteck 87"/>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hteck 88"/>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83AF938" id="Gruppieren 74" o:spid="_x0000_s1026" style="position:absolute;margin-left:400.35pt;margin-top:2.55pt;width:8.9pt;height:86.4pt;z-index:252028928;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">
                <v:rect id="Rechteck 75"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" filled="f" strokeweight=".95pt"/>
                <v:rect id="Rechteck 84"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" filled="f" strokeweight=".95pt"/>
                <v:rect id="Rechteck 87"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" filled="f" strokeweight=".95pt"/>
                <v:rect id="Rechteck 88"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" filled="f" strokeweight=".95pt"/>
              </v:group>
            </w:pict>
          </mc:Fallback>
        </mc:AlternateContent>
      </w:r>
      <w:r w:rsidR="00DA03FE" w:rsidRPr="004A3AA3">
        <w:rPr>
          <w:rFonts w:cs="Times New Roman"/>
          <w:szCs w:val="24"/>
        </w:rPr>
        <w:t xml:space="preserve">80 m long </w:t>
      </w:r>
      <w:r w:rsidR="00DA03FE">
        <w:rPr>
          <w:rFonts w:cs="Times New Roman"/>
          <w:szCs w:val="24"/>
        </w:rPr>
        <w:t>a</w:t>
      </w:r>
      <w:r w:rsidR="00DA03FE" w:rsidRPr="004A3AA3">
        <w:rPr>
          <w:rFonts w:cs="Times New Roman"/>
          <w:szCs w:val="24"/>
        </w:rPr>
        <w:t>nd 20 m</w:t>
      </w:r>
      <w:r w:rsidR="00DA03FE" w:rsidRPr="004A3AA3">
        <w:rPr>
          <w:rFonts w:cs="Times New Roman"/>
          <w:spacing w:val="-29"/>
          <w:szCs w:val="24"/>
        </w:rPr>
        <w:t xml:space="preserve"> </w:t>
      </w:r>
      <w:r w:rsidR="00DA03FE" w:rsidRPr="004A3AA3">
        <w:rPr>
          <w:rFonts w:cs="Times New Roman"/>
          <w:szCs w:val="24"/>
        </w:rPr>
        <w:t>wide</w:t>
      </w:r>
    </w:p>
    <w:p w14:paraId="3EAAB557" w14:textId="77777777" w:rsidR="00DA03FE" w:rsidRPr="004A3AA3" w:rsidRDefault="00DA03FE" w:rsidP="00DA03FE">
      <w:pPr>
        <w:spacing w:before="220"/>
        <w:ind w:left="1418"/>
        <w:rPr>
          <w:rFonts w:cs="Times New Roman"/>
          <w:szCs w:val="24"/>
        </w:rPr>
      </w:pPr>
      <w:r w:rsidRPr="004A3AA3">
        <w:rPr>
          <w:rFonts w:cs="Times New Roman"/>
          <w:szCs w:val="24"/>
        </w:rPr>
        <w:t xml:space="preserve">40 m long </w:t>
      </w:r>
      <w:r>
        <w:rPr>
          <w:rFonts w:cs="Times New Roman"/>
          <w:szCs w:val="24"/>
        </w:rPr>
        <w:t>a</w:t>
      </w:r>
      <w:r w:rsidRPr="004A3AA3">
        <w:rPr>
          <w:rFonts w:cs="Times New Roman"/>
          <w:szCs w:val="24"/>
        </w:rPr>
        <w:t>nd 10 m</w:t>
      </w:r>
      <w:r w:rsidRPr="004A3AA3">
        <w:rPr>
          <w:rFonts w:cs="Times New Roman"/>
          <w:spacing w:val="-29"/>
          <w:szCs w:val="24"/>
        </w:rPr>
        <w:t xml:space="preserve"> </w:t>
      </w:r>
      <w:r w:rsidRPr="004A3AA3">
        <w:rPr>
          <w:rFonts w:cs="Times New Roman"/>
          <w:szCs w:val="24"/>
        </w:rPr>
        <w:t>wide</w:t>
      </w:r>
    </w:p>
    <w:p w14:paraId="35FBA319" w14:textId="77777777" w:rsidR="00DA03FE" w:rsidRPr="004A3AA3" w:rsidRDefault="00DA03FE" w:rsidP="00DA03FE">
      <w:pPr>
        <w:spacing w:before="220"/>
        <w:ind w:left="1418"/>
        <w:rPr>
          <w:rFonts w:cs="Times New Roman"/>
          <w:szCs w:val="24"/>
        </w:rPr>
      </w:pPr>
      <w:r w:rsidRPr="004A3AA3">
        <w:rPr>
          <w:rFonts w:cs="Times New Roman"/>
          <w:szCs w:val="24"/>
        </w:rPr>
        <w:t xml:space="preserve">25 m long </w:t>
      </w:r>
      <w:r>
        <w:rPr>
          <w:rFonts w:cs="Times New Roman"/>
          <w:szCs w:val="24"/>
        </w:rPr>
        <w:t>a</w:t>
      </w:r>
      <w:r w:rsidRPr="004A3AA3">
        <w:rPr>
          <w:rFonts w:cs="Times New Roman"/>
          <w:szCs w:val="24"/>
        </w:rPr>
        <w:t>nd 25 m</w:t>
      </w:r>
      <w:r w:rsidRPr="004A3AA3">
        <w:rPr>
          <w:rFonts w:cs="Times New Roman"/>
          <w:spacing w:val="-29"/>
          <w:szCs w:val="24"/>
        </w:rPr>
        <w:t xml:space="preserve"> </w:t>
      </w:r>
      <w:r w:rsidRPr="004A3AA3">
        <w:rPr>
          <w:rFonts w:cs="Times New Roman"/>
          <w:szCs w:val="24"/>
        </w:rPr>
        <w:t>wide</w:t>
      </w:r>
    </w:p>
    <w:p w14:paraId="11ACBD6B" w14:textId="4FB8EA7F" w:rsidR="00DA03FE" w:rsidRPr="004A3AA3" w:rsidRDefault="00DA03FE" w:rsidP="00DA03FE">
      <w:pPr>
        <w:spacing w:before="220"/>
        <w:ind w:left="1418"/>
        <w:rPr>
          <w:rFonts w:cs="Times New Roman"/>
          <w:szCs w:val="24"/>
        </w:rPr>
      </w:pPr>
      <w:r w:rsidRPr="004A3AA3">
        <w:rPr>
          <w:rFonts w:cs="Times New Roman"/>
          <w:szCs w:val="24"/>
        </w:rPr>
        <w:t xml:space="preserve">10 m long </w:t>
      </w:r>
      <w:r>
        <w:rPr>
          <w:rFonts w:cs="Times New Roman"/>
          <w:szCs w:val="24"/>
        </w:rPr>
        <w:t>a</w:t>
      </w:r>
      <w:r w:rsidRPr="004A3AA3">
        <w:rPr>
          <w:rFonts w:cs="Times New Roman"/>
          <w:szCs w:val="24"/>
        </w:rPr>
        <w:t>nd 10 m</w:t>
      </w:r>
      <w:r w:rsidRPr="004A3AA3">
        <w:rPr>
          <w:rFonts w:cs="Times New Roman"/>
          <w:spacing w:val="-29"/>
          <w:szCs w:val="24"/>
        </w:rPr>
        <w:t xml:space="preserve"> </w:t>
      </w:r>
      <w:r w:rsidRPr="004A3AA3">
        <w:rPr>
          <w:rFonts w:cs="Times New Roman"/>
          <w:szCs w:val="24"/>
        </w:rPr>
        <w:t>wide</w:t>
      </w:r>
    </w:p>
    <w:p w14:paraId="71E04920" w14:textId="77777777" w:rsidR="00DA03FE" w:rsidRPr="004A3AA3" w:rsidRDefault="00DA03FE" w:rsidP="00DA03FE">
      <w:pPr>
        <w:rPr>
          <w:rFonts w:cs="Times New Roman"/>
          <w:szCs w:val="24"/>
        </w:rPr>
      </w:pPr>
    </w:p>
    <w:p w14:paraId="06C7349A" w14:textId="272C2B46" w:rsidR="00DA03FE" w:rsidRPr="00D620C6" w:rsidRDefault="00DA03FE" w:rsidP="00D620C6">
      <w:pPr>
        <w:pStyle w:val="berschrift3"/>
      </w:pPr>
      <w:r>
        <w:t>Geometry t</w:t>
      </w:r>
      <w:r w:rsidRPr="00320C03">
        <w:t>ask</w:t>
      </w:r>
      <w:r w:rsidRPr="00881300">
        <w:t xml:space="preserve"> 9: </w:t>
      </w:r>
      <w:r>
        <w:t>“</w:t>
      </w:r>
      <w:r w:rsidRPr="00881300">
        <w:t>Cube volume</w:t>
      </w:r>
      <w:r>
        <w:t>”</w:t>
      </w:r>
    </w:p>
    <w:p w14:paraId="2339B025" w14:textId="77777777" w:rsidR="00DA03FE" w:rsidRPr="00D620C6" w:rsidRDefault="00DA03FE" w:rsidP="00D84684">
      <w:pPr>
        <w:spacing w:before="240"/>
        <w:ind w:left="567"/>
        <w:rPr>
          <w:rFonts w:cs="Times New Roman"/>
          <w:b/>
          <w:szCs w:val="20"/>
        </w:rPr>
      </w:pPr>
      <w:r w:rsidRPr="00D620C6">
        <w:rPr>
          <w:rFonts w:cs="Times New Roman"/>
          <w:b/>
          <w:szCs w:val="20"/>
        </w:rPr>
        <w:t>Cube volume</w:t>
      </w:r>
    </w:p>
    <w:p w14:paraId="3692EFC9" w14:textId="6484D8D2" w:rsidR="00DA03FE" w:rsidRPr="004A3AA3" w:rsidRDefault="00DA03FE" w:rsidP="00D620C6">
      <w:pPr>
        <w:spacing w:before="157" w:line="285" w:lineRule="auto"/>
        <w:ind w:left="567" w:right="1256"/>
        <w:rPr>
          <w:rFonts w:cs="Times New Roman"/>
          <w:b/>
          <w:szCs w:val="24"/>
        </w:rPr>
      </w:pPr>
      <w:r w:rsidRPr="004A3AA3">
        <w:rPr>
          <w:rFonts w:cs="Times New Roman"/>
          <w:b/>
          <w:szCs w:val="24"/>
        </w:rPr>
        <w:t>How does the volume of a cube change when the edge length is doubled?</w:t>
      </w:r>
    </w:p>
    <w:p w14:paraId="7B76B61D" w14:textId="4030FDB1" w:rsidR="00DA03FE" w:rsidRPr="004A3AA3" w:rsidRDefault="00DA03FE" w:rsidP="00D620C6">
      <w:pPr>
        <w:ind w:left="567"/>
        <w:rPr>
          <w:rFonts w:cs="Times New Roman"/>
          <w:szCs w:val="24"/>
        </w:rPr>
      </w:pPr>
      <w:r w:rsidRPr="004A3AA3">
        <w:rPr>
          <w:rFonts w:cs="Times New Roman"/>
          <w:szCs w:val="24"/>
        </w:rPr>
        <w:t>The volume …</w:t>
      </w:r>
    </w:p>
    <w:p w14:paraId="14356F19" w14:textId="01D3CB14" w:rsidR="00DA03FE" w:rsidRPr="004A3AA3" w:rsidRDefault="00C36AD7" w:rsidP="00DA03FE">
      <w:pPr>
        <w:spacing w:before="91"/>
        <w:ind w:left="1494"/>
        <w:rPr>
          <w:rFonts w:cs="Times New Roman"/>
          <w:szCs w:val="24"/>
        </w:rPr>
      </w:pPr>
      <w:r w:rsidRPr="004A3AA3">
        <w:rPr>
          <w:rFonts w:cs="Times New Roman"/>
          <w:noProof/>
          <w:szCs w:val="24"/>
        </w:rPr>
        <mc:AlternateContent>
          <mc:Choice Requires="wpg">
            <w:drawing>
              <wp:anchor distT="0" distB="0" distL="114300" distR="114300" simplePos="0" relativeHeight="252033024" behindDoc="0" locked="0" layoutInCell="1" allowOverlap="1" wp14:anchorId="5C892110" wp14:editId="268999CB">
                <wp:simplePos x="0" y="0"/>
                <wp:positionH relativeFrom="column">
                  <wp:posOffset>3797572</wp:posOffset>
                </wp:positionH>
                <wp:positionV relativeFrom="paragraph">
                  <wp:posOffset>40005</wp:posOffset>
                </wp:positionV>
                <wp:extent cx="113030" cy="1097373"/>
                <wp:effectExtent l="0" t="0" r="20320" b="26670"/>
                <wp:wrapNone/>
                <wp:docPr id="163" name="Gruppieren 163"/>
                <wp:cNvGraphicFramePr/>
                <a:graphic xmlns:a="http://schemas.openxmlformats.org/drawingml/2006/main">
                  <a:graphicData uri="http://schemas.microsoft.com/office/word/2010/wordprocessingGroup">
                    <wpg:wgp>
                      <wpg:cNvGrpSpPr/>
                      <wpg:grpSpPr>
                        <a:xfrm>
                          <a:off x="0" y="0"/>
                          <a:ext cx="113030" cy="1097373"/>
                          <a:chOff x="0" y="0"/>
                          <a:chExt cx="113030" cy="1097687"/>
                        </a:xfrm>
                      </wpg:grpSpPr>
                      <wps:wsp>
                        <wps:cNvPr id="164" name="Rechteck 164"/>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hteck 165"/>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hteck 166"/>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hteck 167"/>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E788B49" id="Gruppieren 163" o:spid="_x0000_s1026" style="position:absolute;margin-left:299pt;margin-top:3.15pt;width:8.9pt;height:86.4pt;z-index:252033024;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">
                <v:rect id="Rechteck 164"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" filled="f" strokeweight=".95pt"/>
                <v:rect id="Rechteck 165"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" filled="f" strokeweight=".95pt"/>
                <v:rect id="Rechteck 166"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" filled="f" strokeweight=".95pt"/>
                <v:rect id="Rechteck 167"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" filled="f" strokeweight=".95pt"/>
              </v:group>
            </w:pict>
          </mc:Fallback>
        </mc:AlternateContent>
      </w:r>
      <w:r w:rsidR="00DA03FE" w:rsidRPr="004A3AA3">
        <w:rPr>
          <w:rFonts w:cs="Times New Roman"/>
          <w:szCs w:val="24"/>
        </w:rPr>
        <w:t>... doubles</w:t>
      </w:r>
    </w:p>
    <w:p w14:paraId="60F3CF99" w14:textId="5EC7FF10" w:rsidR="00DA03FE" w:rsidRPr="004A3AA3" w:rsidRDefault="00DA03FE" w:rsidP="00DA03FE">
      <w:pPr>
        <w:spacing w:before="156"/>
        <w:ind w:left="1494"/>
        <w:rPr>
          <w:rFonts w:cs="Times New Roman"/>
          <w:szCs w:val="24"/>
        </w:rPr>
      </w:pPr>
      <w:r w:rsidRPr="004A3AA3">
        <w:rPr>
          <w:rFonts w:cs="Times New Roman"/>
          <w:szCs w:val="24"/>
        </w:rPr>
        <w:t>... quadruples</w:t>
      </w:r>
    </w:p>
    <w:p w14:paraId="046FFF4C" w14:textId="05A040AE" w:rsidR="00DA03FE" w:rsidRPr="004A3AA3" w:rsidRDefault="00DA03FE" w:rsidP="00DA03FE">
      <w:pPr>
        <w:spacing w:before="156"/>
        <w:ind w:left="1494"/>
        <w:rPr>
          <w:rFonts w:cs="Times New Roman"/>
          <w:szCs w:val="24"/>
        </w:rPr>
      </w:pPr>
      <w:r w:rsidRPr="004A3AA3">
        <w:rPr>
          <w:rFonts w:cs="Times New Roman"/>
          <w:szCs w:val="24"/>
        </w:rPr>
        <w:t>... increases sixfold</w:t>
      </w:r>
    </w:p>
    <w:p w14:paraId="57A1AA80" w14:textId="07DDBEB7" w:rsidR="00DA03FE" w:rsidRPr="004A3AA3" w:rsidRDefault="00DA03FE" w:rsidP="00DA03FE">
      <w:pPr>
        <w:spacing w:before="156"/>
        <w:ind w:left="1494"/>
        <w:rPr>
          <w:rFonts w:cs="Times New Roman"/>
          <w:szCs w:val="24"/>
        </w:rPr>
      </w:pPr>
      <w:r w:rsidRPr="004A3AA3">
        <w:rPr>
          <w:rFonts w:cs="Times New Roman"/>
          <w:szCs w:val="24"/>
        </w:rPr>
        <w:t>... increases eightfold</w:t>
      </w:r>
    </w:p>
    <w:p w14:paraId="1FD7E3EE" w14:textId="77777777" w:rsidR="00DA03FE" w:rsidRPr="004A3AA3" w:rsidRDefault="00DA03FE" w:rsidP="00DA03FE">
      <w:pPr>
        <w:rPr>
          <w:rFonts w:cs="Times New Roman"/>
          <w:szCs w:val="24"/>
        </w:rPr>
      </w:pPr>
    </w:p>
    <w:p w14:paraId="6EE170B8" w14:textId="386D4B05" w:rsidR="00DA03FE" w:rsidRPr="00D620C6" w:rsidRDefault="00DA03FE" w:rsidP="00D620C6">
      <w:pPr>
        <w:pStyle w:val="berschrift3"/>
      </w:pPr>
      <w:r>
        <w:t>Geometry t</w:t>
      </w:r>
      <w:r w:rsidRPr="00320C03">
        <w:t>ask</w:t>
      </w:r>
      <w:r w:rsidRPr="00881300">
        <w:t xml:space="preserve"> 10: </w:t>
      </w:r>
      <w:r>
        <w:t>“</w:t>
      </w:r>
      <w:r w:rsidRPr="00881300">
        <w:t>Cone</w:t>
      </w:r>
      <w:r>
        <w:t>”</w:t>
      </w:r>
      <w:r w:rsidRPr="00881300">
        <w:t xml:space="preserve"> (4 items)</w:t>
      </w:r>
    </w:p>
    <w:p w14:paraId="59AE4478" w14:textId="77777777" w:rsidR="00DA03FE" w:rsidRPr="00D620C6" w:rsidRDefault="00DA03FE" w:rsidP="00D84684">
      <w:pPr>
        <w:spacing w:before="240"/>
        <w:ind w:left="567"/>
        <w:rPr>
          <w:rFonts w:cs="Times New Roman"/>
          <w:b/>
          <w:szCs w:val="20"/>
        </w:rPr>
      </w:pPr>
      <w:r w:rsidRPr="00D620C6">
        <w:rPr>
          <w:rFonts w:cs="Times New Roman"/>
          <w:b/>
          <w:szCs w:val="20"/>
        </w:rPr>
        <w:t>Cone</w:t>
      </w:r>
    </w:p>
    <w:p w14:paraId="0D8592BA" w14:textId="77777777" w:rsidR="00DA03FE" w:rsidRPr="00D12257" w:rsidRDefault="00DA03FE" w:rsidP="00DA03FE">
      <w:pPr>
        <w:spacing w:before="116"/>
        <w:ind w:left="615"/>
        <w:rPr>
          <w:rFonts w:eastAsia="Arial" w:cs="Times New Roman"/>
          <w:szCs w:val="24"/>
        </w:rPr>
      </w:pPr>
      <w:r w:rsidRPr="00D12257">
        <w:rPr>
          <w:rFonts w:eastAsia="Arial" w:cs="Times New Roman"/>
          <w:szCs w:val="24"/>
        </w:rPr>
        <w:t>The sketched surfaces should be rotated in space around the dashed axes.</w:t>
      </w:r>
    </w:p>
    <w:p w14:paraId="585AA8F5" w14:textId="77777777" w:rsidR="00DA03FE" w:rsidRPr="00D12257" w:rsidRDefault="00DA03FE" w:rsidP="00DA03FE">
      <w:pPr>
        <w:spacing w:before="116"/>
        <w:ind w:left="615"/>
        <w:rPr>
          <w:rFonts w:eastAsia="Arial" w:cs="Times New Roman"/>
          <w:b/>
          <w:bCs/>
          <w:szCs w:val="24"/>
        </w:rPr>
      </w:pPr>
      <w:r w:rsidRPr="00D12257">
        <w:rPr>
          <w:rFonts w:eastAsia="Arial" w:cs="Times New Roman"/>
          <w:b/>
          <w:bCs/>
          <w:szCs w:val="24"/>
        </w:rPr>
        <w:t>At which surface is a cone created?</w:t>
      </w:r>
    </w:p>
    <w:p w14:paraId="009B7BEA" w14:textId="53E3D342" w:rsidR="00DA03FE" w:rsidRPr="00D620C6" w:rsidRDefault="00DA03FE" w:rsidP="00D620C6">
      <w:pPr>
        <w:spacing w:before="116"/>
        <w:ind w:left="615"/>
        <w:rPr>
          <w:rFonts w:cs="Times New Roman"/>
          <w:szCs w:val="24"/>
          <w:lang w:val="fr-CH"/>
        </w:rPr>
      </w:pPr>
      <w:r w:rsidRPr="00DA03FE">
        <w:rPr>
          <w:rFonts w:eastAsia="Arial" w:cs="Times New Roman"/>
          <w:szCs w:val="24"/>
          <w:lang w:val="fr-CH"/>
        </w:rPr>
        <w:t>Mark all possibilities.</w:t>
      </w:r>
    </w:p>
    <w:p w14:paraId="67ED7D12" w14:textId="77777777" w:rsidR="00DA03FE" w:rsidRPr="0014240A" w:rsidRDefault="00DA03FE" w:rsidP="00DA03FE">
      <w:pPr>
        <w:tabs>
          <w:tab w:val="left" w:pos="2308"/>
          <w:tab w:val="left" w:pos="4610"/>
          <w:tab w:val="left" w:pos="6909"/>
        </w:tabs>
        <w:ind w:right="165"/>
        <w:jc w:val="center"/>
        <w:rPr>
          <w:lang w:val="fr-CH"/>
        </w:rPr>
      </w:pPr>
      <w:proofErr w:type="gramStart"/>
      <w:r w:rsidRPr="0014240A">
        <w:rPr>
          <w:lang w:val="fr-CH"/>
        </w:rPr>
        <w:t>surface</w:t>
      </w:r>
      <w:proofErr w:type="gramEnd"/>
      <w:r w:rsidRPr="0014240A">
        <w:rPr>
          <w:spacing w:val="-2"/>
          <w:lang w:val="fr-CH"/>
        </w:rPr>
        <w:t xml:space="preserve"> </w:t>
      </w:r>
      <w:r w:rsidRPr="0014240A">
        <w:rPr>
          <w:lang w:val="fr-CH"/>
        </w:rPr>
        <w:t>A</w:t>
      </w:r>
      <w:r w:rsidRPr="0014240A">
        <w:rPr>
          <w:lang w:val="fr-CH"/>
        </w:rPr>
        <w:tab/>
        <w:t>surface</w:t>
      </w:r>
      <w:r w:rsidRPr="0014240A">
        <w:rPr>
          <w:spacing w:val="-2"/>
          <w:lang w:val="fr-CH"/>
        </w:rPr>
        <w:t xml:space="preserve"> </w:t>
      </w:r>
      <w:r w:rsidRPr="0014240A">
        <w:rPr>
          <w:lang w:val="fr-CH"/>
        </w:rPr>
        <w:t>B</w:t>
      </w:r>
      <w:r w:rsidRPr="0014240A">
        <w:rPr>
          <w:lang w:val="fr-CH"/>
        </w:rPr>
        <w:tab/>
        <w:t>surface</w:t>
      </w:r>
      <w:r w:rsidRPr="0014240A">
        <w:rPr>
          <w:spacing w:val="-1"/>
          <w:lang w:val="fr-CH"/>
        </w:rPr>
        <w:t xml:space="preserve"> </w:t>
      </w:r>
      <w:r w:rsidRPr="0014240A">
        <w:rPr>
          <w:lang w:val="fr-CH"/>
        </w:rPr>
        <w:t>C</w:t>
      </w:r>
      <w:r w:rsidRPr="0014240A">
        <w:rPr>
          <w:lang w:val="fr-CH"/>
        </w:rPr>
        <w:tab/>
        <w:t>surface</w:t>
      </w:r>
      <w:r w:rsidRPr="0014240A">
        <w:rPr>
          <w:spacing w:val="-4"/>
          <w:lang w:val="fr-CH"/>
        </w:rPr>
        <w:t xml:space="preserve"> </w:t>
      </w:r>
      <w:r w:rsidRPr="0014240A">
        <w:rPr>
          <w:lang w:val="fr-CH"/>
        </w:rPr>
        <w:t>D</w:t>
      </w:r>
    </w:p>
    <w:p w14:paraId="763FC2B3" w14:textId="77777777" w:rsidR="00DA03FE" w:rsidRPr="0014240A" w:rsidRDefault="00DA03FE" w:rsidP="00DA03FE">
      <w:pPr>
        <w:pStyle w:val="Textkrper"/>
        <w:spacing w:before="10"/>
        <w:rPr>
          <w:rFonts w:ascii="Times New Roman"/>
          <w:sz w:val="27"/>
          <w:lang w:val="fr-CH"/>
        </w:rPr>
      </w:pPr>
      <w:r w:rsidRPr="004A3AA3">
        <w:rPr>
          <w:noProof/>
          <w:lang w:val="en-US"/>
        </w:rPr>
        <w:drawing>
          <wp:anchor distT="0" distB="0" distL="0" distR="0" simplePos="0" relativeHeight="251786240" behindDoc="0" locked="0" layoutInCell="1" allowOverlap="1" wp14:anchorId="18F1250E" wp14:editId="126098B4">
            <wp:simplePos x="0" y="0"/>
            <wp:positionH relativeFrom="page">
              <wp:posOffset>1105208</wp:posOffset>
            </wp:positionH>
            <wp:positionV relativeFrom="paragraph">
              <wp:posOffset>228276</wp:posOffset>
            </wp:positionV>
            <wp:extent cx="5383842" cy="1405889"/>
            <wp:effectExtent l="0" t="0" r="0" b="0"/>
            <wp:wrapTopAndBottom/>
            <wp:docPr id="280"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6.png"/>
                    <pic:cNvPicPr/>
                  </pic:nvPicPr>
                  <pic:blipFill>
                    <a:blip r:embed="rId17" cstate="print"/>
                    <a:stretch>
                      <a:fillRect/>
                    </a:stretch>
                  </pic:blipFill>
                  <pic:spPr>
                    <a:xfrm>
                      <a:off x="0" y="0"/>
                      <a:ext cx="5383842" cy="1405889"/>
                    </a:xfrm>
                    <a:prstGeom prst="rect">
                      <a:avLst/>
                    </a:prstGeom>
                  </pic:spPr>
                </pic:pic>
              </a:graphicData>
            </a:graphic>
          </wp:anchor>
        </w:drawing>
      </w:r>
    </w:p>
    <w:p w14:paraId="08A77384" w14:textId="77777777" w:rsidR="00DA03FE" w:rsidRPr="0014240A" w:rsidRDefault="00DA03FE" w:rsidP="00DA03FE">
      <w:pPr>
        <w:pStyle w:val="Textkrper"/>
        <w:spacing w:before="8"/>
        <w:rPr>
          <w:rFonts w:ascii="Times New Roman"/>
          <w:sz w:val="26"/>
          <w:lang w:val="fr-CH"/>
        </w:rPr>
      </w:pPr>
    </w:p>
    <w:p w14:paraId="1B0731B9" w14:textId="77777777" w:rsidR="00DA03FE" w:rsidRPr="0014240A" w:rsidRDefault="00DA03FE" w:rsidP="00DA03FE">
      <w:pPr>
        <w:tabs>
          <w:tab w:val="left" w:pos="2308"/>
          <w:tab w:val="left" w:pos="4610"/>
          <w:tab w:val="left" w:pos="6909"/>
        </w:tabs>
        <w:ind w:right="165"/>
        <w:jc w:val="center"/>
        <w:rPr>
          <w:lang w:val="fr-CH"/>
        </w:rPr>
      </w:pPr>
      <w:proofErr w:type="gramStart"/>
      <w:r w:rsidRPr="0014240A">
        <w:rPr>
          <w:lang w:val="fr-CH"/>
        </w:rPr>
        <w:t>surface</w:t>
      </w:r>
      <w:proofErr w:type="gramEnd"/>
      <w:r w:rsidRPr="0014240A">
        <w:rPr>
          <w:spacing w:val="-2"/>
          <w:lang w:val="fr-CH"/>
        </w:rPr>
        <w:t xml:space="preserve"> </w:t>
      </w:r>
      <w:r w:rsidRPr="0014240A">
        <w:rPr>
          <w:lang w:val="fr-CH"/>
        </w:rPr>
        <w:t>A</w:t>
      </w:r>
      <w:r w:rsidRPr="0014240A">
        <w:rPr>
          <w:lang w:val="fr-CH"/>
        </w:rPr>
        <w:tab/>
        <w:t>surface</w:t>
      </w:r>
      <w:r w:rsidRPr="0014240A">
        <w:rPr>
          <w:spacing w:val="-2"/>
          <w:lang w:val="fr-CH"/>
        </w:rPr>
        <w:t xml:space="preserve"> </w:t>
      </w:r>
      <w:r w:rsidRPr="0014240A">
        <w:rPr>
          <w:lang w:val="fr-CH"/>
        </w:rPr>
        <w:t>B</w:t>
      </w:r>
      <w:r w:rsidRPr="0014240A">
        <w:rPr>
          <w:lang w:val="fr-CH"/>
        </w:rPr>
        <w:tab/>
        <w:t>surface</w:t>
      </w:r>
      <w:r w:rsidRPr="0014240A">
        <w:rPr>
          <w:spacing w:val="-1"/>
          <w:lang w:val="fr-CH"/>
        </w:rPr>
        <w:t xml:space="preserve"> </w:t>
      </w:r>
      <w:r w:rsidRPr="0014240A">
        <w:rPr>
          <w:lang w:val="fr-CH"/>
        </w:rPr>
        <w:t>C</w:t>
      </w:r>
      <w:r w:rsidRPr="0014240A">
        <w:rPr>
          <w:lang w:val="fr-CH"/>
        </w:rPr>
        <w:tab/>
        <w:t>surface</w:t>
      </w:r>
      <w:r w:rsidRPr="0014240A">
        <w:rPr>
          <w:spacing w:val="-4"/>
          <w:lang w:val="fr-CH"/>
        </w:rPr>
        <w:t xml:space="preserve"> </w:t>
      </w:r>
      <w:r w:rsidRPr="0014240A">
        <w:rPr>
          <w:lang w:val="fr-CH"/>
        </w:rPr>
        <w:t>D</w:t>
      </w:r>
    </w:p>
    <w:p w14:paraId="7E0B4478" w14:textId="3037418D" w:rsidR="00DA03FE" w:rsidRPr="004A3AA3" w:rsidRDefault="004956F2" w:rsidP="00DA03FE">
      <w:pPr>
        <w:spacing w:before="220"/>
      </w:pPr>
      <w:r w:rsidRPr="004A3AA3">
        <w:rPr>
          <w:noProof/>
        </w:rPr>
        <mc:AlternateContent>
          <mc:Choice Requires="wps">
            <w:drawing>
              <wp:anchor distT="0" distB="0" distL="114300" distR="114300" simplePos="0" relativeHeight="252041216" behindDoc="0" locked="0" layoutInCell="1" allowOverlap="1" wp14:anchorId="77DFCEF7" wp14:editId="453D0AFE">
                <wp:simplePos x="0" y="0"/>
                <wp:positionH relativeFrom="page">
                  <wp:posOffset>5703752</wp:posOffset>
                </wp:positionH>
                <wp:positionV relativeFrom="paragraph">
                  <wp:posOffset>45720</wp:posOffset>
                </wp:positionV>
                <wp:extent cx="112395" cy="112395"/>
                <wp:effectExtent l="0" t="0" r="20955" b="20955"/>
                <wp:wrapNone/>
                <wp:docPr id="187" name="Rechteck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155E5" id="Rechteck 187" o:spid="_x0000_s1026" style="position:absolute;margin-left:449.1pt;margin-top:3.6pt;width:8.85pt;height:8.8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" filled="f" strokeweight=".95pt">
                <w10:wrap anchorx="page"/>
              </v:rect>
            </w:pict>
          </mc:Fallback>
        </mc:AlternateContent>
      </w:r>
      <w:r w:rsidRPr="004A3AA3">
        <w:rPr>
          <w:noProof/>
        </w:rPr>
        <mc:AlternateContent>
          <mc:Choice Requires="wps">
            <w:drawing>
              <wp:anchor distT="0" distB="0" distL="114300" distR="114300" simplePos="0" relativeHeight="252038144" behindDoc="0" locked="0" layoutInCell="1" allowOverlap="1" wp14:anchorId="070A9C60" wp14:editId="3AE57ACD">
                <wp:simplePos x="0" y="0"/>
                <wp:positionH relativeFrom="page">
                  <wp:posOffset>4258491</wp:posOffset>
                </wp:positionH>
                <wp:positionV relativeFrom="paragraph">
                  <wp:posOffset>45720</wp:posOffset>
                </wp:positionV>
                <wp:extent cx="112395" cy="112395"/>
                <wp:effectExtent l="0" t="0" r="20955" b="20955"/>
                <wp:wrapNone/>
                <wp:docPr id="185" name="Rechteck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56032" id="Rechteck 185" o:spid="_x0000_s1026" style="position:absolute;margin-left:335.3pt;margin-top:3.6pt;width:8.85pt;height:8.8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" filled="f" strokeweight=".95pt">
                <w10:wrap anchorx="page"/>
              </v:rect>
            </w:pict>
          </mc:Fallback>
        </mc:AlternateContent>
      </w:r>
      <w:r w:rsidRPr="004A3AA3">
        <w:rPr>
          <w:noProof/>
        </w:rPr>
        <mc:AlternateContent>
          <mc:Choice Requires="wps">
            <w:drawing>
              <wp:anchor distT="0" distB="0" distL="114300" distR="114300" simplePos="0" relativeHeight="252035072" behindDoc="0" locked="0" layoutInCell="1" allowOverlap="1" wp14:anchorId="64036718" wp14:editId="10A4EC08">
                <wp:simplePos x="0" y="0"/>
                <wp:positionH relativeFrom="page">
                  <wp:posOffset>2788920</wp:posOffset>
                </wp:positionH>
                <wp:positionV relativeFrom="paragraph">
                  <wp:posOffset>33020</wp:posOffset>
                </wp:positionV>
                <wp:extent cx="112395" cy="112395"/>
                <wp:effectExtent l="0" t="0" r="20955" b="20955"/>
                <wp:wrapNone/>
                <wp:docPr id="168" name="Rechteck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D6672" id="Rechteck 168" o:spid="_x0000_s1026" style="position:absolute;margin-left:219.6pt;margin-top:2.6pt;width:8.85pt;height:8.8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" filled="f" strokeweight=".95pt">
                <w10:wrap anchorx="page"/>
              </v:rect>
            </w:pict>
          </mc:Fallback>
        </mc:AlternateContent>
      </w:r>
      <w:r w:rsidRPr="004A3AA3">
        <w:rPr>
          <w:noProof/>
        </w:rPr>
        <mc:AlternateContent>
          <mc:Choice Requires="wps">
            <w:drawing>
              <wp:anchor distT="0" distB="0" distL="114300" distR="114300" simplePos="0" relativeHeight="251787264" behindDoc="0" locked="0" layoutInCell="1" allowOverlap="1" wp14:anchorId="053A8E4C" wp14:editId="21FFB56A">
                <wp:simplePos x="0" y="0"/>
                <wp:positionH relativeFrom="page">
                  <wp:posOffset>1316627</wp:posOffset>
                </wp:positionH>
                <wp:positionV relativeFrom="paragraph">
                  <wp:posOffset>33020</wp:posOffset>
                </wp:positionV>
                <wp:extent cx="112395" cy="112395"/>
                <wp:effectExtent l="0" t="0" r="20955" b="20955"/>
                <wp:wrapNone/>
                <wp:docPr id="305" name="Rechteck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664D7" id="Rechteck 305" o:spid="_x0000_s1026" style="position:absolute;margin-left:103.65pt;margin-top:2.6pt;width:8.85pt;height:8.8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" filled="f" strokeweight=".95pt">
                <w10:wrap anchorx="page"/>
              </v:rect>
            </w:pict>
          </mc:Fallback>
        </mc:AlternateContent>
      </w:r>
      <w:r w:rsidR="00DA03FE" w:rsidRPr="008E1BEE">
        <w:tab/>
      </w:r>
      <w:r w:rsidR="00DA03FE" w:rsidRPr="008E1BEE">
        <w:tab/>
      </w:r>
      <w:r w:rsidRPr="008E1BEE">
        <w:t xml:space="preserve">    </w:t>
      </w:r>
      <w:proofErr w:type="gramStart"/>
      <w:r w:rsidR="00DA03FE" w:rsidRPr="004A3AA3">
        <w:t>yes</w:t>
      </w:r>
      <w:proofErr w:type="gramEnd"/>
      <w:r w:rsidR="00DA03FE" w:rsidRPr="004A3AA3">
        <w:tab/>
      </w:r>
      <w:r w:rsidR="00DA03FE" w:rsidRPr="004A3AA3">
        <w:tab/>
      </w:r>
      <w:r w:rsidR="00C36AD7">
        <w:tab/>
      </w:r>
      <w:r>
        <w:t xml:space="preserve">       </w:t>
      </w:r>
      <w:r w:rsidR="00DA03FE" w:rsidRPr="004A3AA3">
        <w:t>yes</w:t>
      </w:r>
      <w:r w:rsidR="00DA03FE" w:rsidRPr="004A3AA3">
        <w:tab/>
      </w:r>
      <w:r w:rsidR="00DA03FE" w:rsidRPr="004A3AA3">
        <w:tab/>
      </w:r>
      <w:r>
        <w:t xml:space="preserve">         </w:t>
      </w:r>
      <w:proofErr w:type="spellStart"/>
      <w:r w:rsidR="00DA03FE" w:rsidRPr="004A3AA3">
        <w:t>yes</w:t>
      </w:r>
      <w:proofErr w:type="spellEnd"/>
      <w:r w:rsidR="00DA03FE" w:rsidRPr="004A3AA3">
        <w:tab/>
      </w:r>
      <w:r w:rsidR="00DA03FE" w:rsidRPr="004A3AA3">
        <w:tab/>
      </w:r>
      <w:r>
        <w:t xml:space="preserve">           </w:t>
      </w:r>
      <w:proofErr w:type="spellStart"/>
      <w:r w:rsidR="00DA03FE" w:rsidRPr="004A3AA3">
        <w:t>yes</w:t>
      </w:r>
      <w:proofErr w:type="spellEnd"/>
    </w:p>
    <w:p w14:paraId="114EADA0" w14:textId="53CB65E1" w:rsidR="00DA03FE" w:rsidRDefault="004956F2" w:rsidP="00DA03FE">
      <w:pPr>
        <w:spacing w:before="220"/>
      </w:pPr>
      <w:r w:rsidRPr="004A3AA3">
        <w:rPr>
          <w:noProof/>
        </w:rPr>
        <mc:AlternateContent>
          <mc:Choice Requires="wps">
            <w:drawing>
              <wp:anchor distT="0" distB="0" distL="114300" distR="114300" simplePos="0" relativeHeight="252042240" behindDoc="0" locked="0" layoutInCell="1" allowOverlap="1" wp14:anchorId="73FE5E9B" wp14:editId="70A34ECC">
                <wp:simplePos x="0" y="0"/>
                <wp:positionH relativeFrom="page">
                  <wp:posOffset>5703752</wp:posOffset>
                </wp:positionH>
                <wp:positionV relativeFrom="paragraph">
                  <wp:posOffset>52070</wp:posOffset>
                </wp:positionV>
                <wp:extent cx="112395" cy="112395"/>
                <wp:effectExtent l="0" t="0" r="20955" b="20955"/>
                <wp:wrapNone/>
                <wp:docPr id="188" name="Rechteck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FB64B" id="Rechteck 188" o:spid="_x0000_s1026" style="position:absolute;margin-left:449.1pt;margin-top:4.1pt;width:8.85pt;height:8.85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" filled="f" strokeweight=".95pt">
                <w10:wrap anchorx="page"/>
              </v:rect>
            </w:pict>
          </mc:Fallback>
        </mc:AlternateContent>
      </w:r>
      <w:r w:rsidRPr="004A3AA3">
        <w:rPr>
          <w:noProof/>
        </w:rPr>
        <mc:AlternateContent>
          <mc:Choice Requires="wps">
            <w:drawing>
              <wp:anchor distT="0" distB="0" distL="114300" distR="114300" simplePos="0" relativeHeight="252039168" behindDoc="0" locked="0" layoutInCell="1" allowOverlap="1" wp14:anchorId="38207A9A" wp14:editId="5AED87AB">
                <wp:simplePos x="0" y="0"/>
                <wp:positionH relativeFrom="page">
                  <wp:posOffset>4258491</wp:posOffset>
                </wp:positionH>
                <wp:positionV relativeFrom="paragraph">
                  <wp:posOffset>52070</wp:posOffset>
                </wp:positionV>
                <wp:extent cx="112395" cy="112395"/>
                <wp:effectExtent l="0" t="0" r="20955" b="20955"/>
                <wp:wrapNone/>
                <wp:docPr id="186" name="Rechteck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425E4" id="Rechteck 186" o:spid="_x0000_s1026" style="position:absolute;margin-left:335.3pt;margin-top:4.1pt;width:8.85pt;height:8.8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" filled="f" strokeweight=".95pt">
                <w10:wrap anchorx="page"/>
              </v:rect>
            </w:pict>
          </mc:Fallback>
        </mc:AlternateContent>
      </w:r>
      <w:r w:rsidRPr="004A3AA3">
        <w:rPr>
          <w:noProof/>
        </w:rPr>
        <mc:AlternateContent>
          <mc:Choice Requires="wps">
            <w:drawing>
              <wp:anchor distT="0" distB="0" distL="114300" distR="114300" simplePos="0" relativeHeight="252036096" behindDoc="0" locked="0" layoutInCell="1" allowOverlap="1" wp14:anchorId="446B00DD" wp14:editId="440DA190">
                <wp:simplePos x="0" y="0"/>
                <wp:positionH relativeFrom="page">
                  <wp:posOffset>2788920</wp:posOffset>
                </wp:positionH>
                <wp:positionV relativeFrom="paragraph">
                  <wp:posOffset>39370</wp:posOffset>
                </wp:positionV>
                <wp:extent cx="112395" cy="112395"/>
                <wp:effectExtent l="0" t="0" r="20955" b="20955"/>
                <wp:wrapNone/>
                <wp:docPr id="184" name="Rechteck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9EEAF" id="Rechteck 184" o:spid="_x0000_s1026" style="position:absolute;margin-left:219.6pt;margin-top:3.1pt;width:8.85pt;height:8.85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" filled="f" strokeweight=".95pt">
                <w10:wrap anchorx="page"/>
              </v:rect>
            </w:pict>
          </mc:Fallback>
        </mc:AlternateContent>
      </w:r>
      <w:r w:rsidR="00DA03FE" w:rsidRPr="004A3AA3">
        <w:rPr>
          <w:noProof/>
        </w:rPr>
        <mc:AlternateContent>
          <mc:Choice Requires="wps">
            <w:drawing>
              <wp:anchor distT="0" distB="0" distL="114300" distR="114300" simplePos="0" relativeHeight="251876352" behindDoc="0" locked="0" layoutInCell="1" allowOverlap="1" wp14:anchorId="4E0FB668" wp14:editId="0D6F5C90">
                <wp:simplePos x="0" y="0"/>
                <wp:positionH relativeFrom="page">
                  <wp:posOffset>1316627</wp:posOffset>
                </wp:positionH>
                <wp:positionV relativeFrom="paragraph">
                  <wp:posOffset>39370</wp:posOffset>
                </wp:positionV>
                <wp:extent cx="112395" cy="112395"/>
                <wp:effectExtent l="0" t="0" r="20955" b="20955"/>
                <wp:wrapNone/>
                <wp:docPr id="578" name="Rechteck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D4FCF" id="Rechteck 578" o:spid="_x0000_s1026" style="position:absolute;margin-left:103.65pt;margin-top:3.1pt;width:8.85pt;height:8.8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" filled="f" strokeweight=".95pt">
                <w10:wrap anchorx="page"/>
              </v:rect>
            </w:pict>
          </mc:Fallback>
        </mc:AlternateContent>
      </w:r>
      <w:r w:rsidR="00DA03FE" w:rsidRPr="004A3AA3">
        <w:tab/>
      </w:r>
      <w:r w:rsidR="00DA03FE" w:rsidRPr="004A3AA3">
        <w:tab/>
      </w:r>
      <w:r>
        <w:t xml:space="preserve">    </w:t>
      </w:r>
      <w:r w:rsidR="00DA03FE" w:rsidRPr="004A3AA3">
        <w:t>no</w:t>
      </w:r>
      <w:r w:rsidR="00DA03FE" w:rsidRPr="004A3AA3">
        <w:tab/>
      </w:r>
      <w:r w:rsidR="00DA03FE" w:rsidRPr="004A3AA3">
        <w:tab/>
      </w:r>
      <w:r w:rsidR="00C36AD7">
        <w:tab/>
      </w:r>
      <w:r>
        <w:t xml:space="preserve">     </w:t>
      </w:r>
      <w:r w:rsidR="00C36AD7">
        <w:t xml:space="preserve">  </w:t>
      </w:r>
      <w:r w:rsidR="00DA03FE" w:rsidRPr="004A3AA3">
        <w:t>no</w:t>
      </w:r>
      <w:r w:rsidR="00DA03FE" w:rsidRPr="004A3AA3">
        <w:tab/>
      </w:r>
      <w:r w:rsidR="00DA03FE" w:rsidRPr="004A3AA3">
        <w:tab/>
      </w:r>
      <w:r w:rsidR="00DA03FE" w:rsidRPr="004A3AA3">
        <w:tab/>
        <w:t xml:space="preserve"> </w:t>
      </w:r>
      <w:r>
        <w:t xml:space="preserve">    </w:t>
      </w:r>
      <w:r w:rsidR="00DA03FE" w:rsidRPr="004A3AA3">
        <w:t xml:space="preserve">    </w:t>
      </w:r>
      <w:proofErr w:type="spellStart"/>
      <w:r w:rsidR="00DA03FE" w:rsidRPr="004A3AA3">
        <w:t>no</w:t>
      </w:r>
      <w:proofErr w:type="spellEnd"/>
      <w:r w:rsidR="00DA03FE" w:rsidRPr="004A3AA3">
        <w:tab/>
      </w:r>
      <w:r w:rsidR="00DA03FE" w:rsidRPr="004A3AA3">
        <w:tab/>
      </w:r>
      <w:r>
        <w:t xml:space="preserve">    </w:t>
      </w:r>
      <w:r w:rsidR="00C36AD7">
        <w:t xml:space="preserve">     </w:t>
      </w:r>
      <w:r w:rsidR="00DA03FE">
        <w:t xml:space="preserve"> </w:t>
      </w:r>
      <w:r>
        <w:t xml:space="preserve"> </w:t>
      </w:r>
      <w:proofErr w:type="spellStart"/>
      <w:r w:rsidR="00DA03FE" w:rsidRPr="004A3AA3">
        <w:t>no</w:t>
      </w:r>
      <w:proofErr w:type="spellEnd"/>
    </w:p>
    <w:p w14:paraId="12679AAF" w14:textId="77777777" w:rsidR="00DA03FE" w:rsidRDefault="00DA03FE" w:rsidP="00DA03FE">
      <w:pPr>
        <w:spacing w:after="200" w:line="276" w:lineRule="auto"/>
      </w:pPr>
      <w:r>
        <w:br w:type="page"/>
      </w:r>
    </w:p>
    <w:p w14:paraId="1819C87D" w14:textId="4A5AAEA5" w:rsidR="00DA03FE" w:rsidRPr="00D620C6" w:rsidRDefault="00DA03FE" w:rsidP="005B356A">
      <w:pPr>
        <w:pStyle w:val="berschrift2"/>
      </w:pPr>
      <w:r w:rsidRPr="00881300">
        <w:t>Stochastics (7 items)</w:t>
      </w:r>
    </w:p>
    <w:p w14:paraId="4EA29F51" w14:textId="5437E8A7" w:rsidR="00DA03FE" w:rsidRPr="00D620C6" w:rsidRDefault="00DA03FE" w:rsidP="005B356A">
      <w:pPr>
        <w:pStyle w:val="berschrift3"/>
      </w:pPr>
      <w:r>
        <w:t>Stochastics t</w:t>
      </w:r>
      <w:r w:rsidRPr="00320C03">
        <w:t>ask</w:t>
      </w:r>
      <w:r w:rsidRPr="0023090C">
        <w:t xml:space="preserve"> 1: </w:t>
      </w:r>
      <w:r>
        <w:t>“</w:t>
      </w:r>
      <w:r w:rsidRPr="0023090C">
        <w:t>Tiles</w:t>
      </w:r>
      <w:r>
        <w:t>”</w:t>
      </w:r>
    </w:p>
    <w:p w14:paraId="4FC6B480" w14:textId="77777777" w:rsidR="00DA03FE" w:rsidRPr="005B356A" w:rsidRDefault="00DA03FE" w:rsidP="00D84684">
      <w:pPr>
        <w:spacing w:before="240"/>
        <w:ind w:left="567"/>
        <w:rPr>
          <w:rFonts w:cs="Times New Roman"/>
          <w:b/>
          <w:bCs/>
          <w:szCs w:val="24"/>
        </w:rPr>
      </w:pPr>
      <w:r w:rsidRPr="005B356A">
        <w:rPr>
          <w:rFonts w:cs="Times New Roman"/>
          <w:b/>
          <w:bCs/>
          <w:szCs w:val="24"/>
        </w:rPr>
        <w:t>Tiles</w:t>
      </w:r>
    </w:p>
    <w:p w14:paraId="150776AF" w14:textId="77777777" w:rsidR="00DA03FE" w:rsidRPr="004A3AA3" w:rsidRDefault="00DA03FE" w:rsidP="00DA03FE">
      <w:pPr>
        <w:pStyle w:val="Textkrper"/>
        <w:spacing w:before="151"/>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One box contains 45 colored tiles: blue, green and yellow.</w:t>
      </w:r>
    </w:p>
    <w:p w14:paraId="4D82ED18" w14:textId="5AD14C47" w:rsidR="00DA03FE" w:rsidRPr="004A3AA3" w:rsidRDefault="00DA03FE" w:rsidP="004956F2">
      <w:pPr>
        <w:pStyle w:val="Textkrper"/>
        <w:spacing w:before="151"/>
        <w:ind w:left="567"/>
        <w:rPr>
          <w:rFonts w:ascii="Times New Roman" w:hAnsi="Times New Roman" w:cs="Times New Roman"/>
          <w:b/>
          <w:bCs/>
          <w:sz w:val="24"/>
          <w:szCs w:val="24"/>
          <w:lang w:val="en-US"/>
        </w:rPr>
      </w:pPr>
      <w:r w:rsidRPr="004A3AA3">
        <w:rPr>
          <w:rFonts w:ascii="Times New Roman" w:hAnsi="Times New Roman" w:cs="Times New Roman"/>
          <w:b/>
          <w:bCs/>
          <w:sz w:val="24"/>
          <w:szCs w:val="24"/>
          <w:lang w:val="en-US"/>
        </w:rPr>
        <w:t xml:space="preserve">If the probability of moving a yellow tile is </w:t>
      </w:r>
      <m:oMath>
        <m:f>
          <m:fPr>
            <m:ctrlPr>
              <w:rPr>
                <w:rFonts w:ascii="Cambria Math" w:hAnsi="Cambria Math" w:cs="Times New Roman"/>
                <w:b/>
                <w:bCs/>
                <w:i/>
                <w:sz w:val="24"/>
                <w:szCs w:val="24"/>
                <w:lang w:val="en-US"/>
              </w:rPr>
            </m:ctrlPr>
          </m:fPr>
          <m:num>
            <m:r>
              <m:rPr>
                <m:nor/>
              </m:rPr>
              <w:rPr>
                <w:rFonts w:ascii="Times New Roman" w:hAnsi="Times New Roman" w:cs="Times New Roman"/>
                <w:b/>
                <w:bCs/>
                <w:sz w:val="24"/>
                <w:szCs w:val="24"/>
                <w:lang w:val="en-US"/>
              </w:rPr>
              <m:t>2</m:t>
            </m:r>
          </m:num>
          <m:den>
            <m:r>
              <m:rPr>
                <m:nor/>
              </m:rPr>
              <w:rPr>
                <w:rFonts w:ascii="Times New Roman" w:hAnsi="Times New Roman" w:cs="Times New Roman"/>
                <w:b/>
                <w:bCs/>
                <w:sz w:val="24"/>
                <w:szCs w:val="24"/>
                <w:lang w:val="en-US"/>
              </w:rPr>
              <m:t>5</m:t>
            </m:r>
          </m:den>
        </m:f>
      </m:oMath>
      <w:r w:rsidRPr="004A3AA3">
        <w:rPr>
          <w:rFonts w:ascii="Times New Roman" w:hAnsi="Times New Roman" w:cs="Times New Roman"/>
          <w:b/>
          <w:bCs/>
          <w:sz w:val="24"/>
          <w:szCs w:val="24"/>
          <w:lang w:val="en-US"/>
        </w:rPr>
        <w:t>, how many yellow tiles are in the box?</w:t>
      </w:r>
    </w:p>
    <w:p w14:paraId="32CE8D48" w14:textId="14E51A1E" w:rsidR="00DA03FE" w:rsidRPr="004A3AA3" w:rsidRDefault="004956F2" w:rsidP="00DA03FE">
      <w:pPr>
        <w:spacing w:line="379" w:lineRule="exact"/>
        <w:ind w:left="1442" w:firstLine="633"/>
        <w:rPr>
          <w:rFonts w:cs="Times New Roman"/>
        </w:rPr>
      </w:pPr>
      <w:r w:rsidRPr="004A3AA3">
        <w:rPr>
          <w:rFonts w:cs="Times New Roman"/>
          <w:noProof/>
          <w:szCs w:val="24"/>
        </w:rPr>
        <mc:AlternateContent>
          <mc:Choice Requires="wpg">
            <w:drawing>
              <wp:anchor distT="0" distB="0" distL="114300" distR="114300" simplePos="0" relativeHeight="252044288" behindDoc="0" locked="0" layoutInCell="1" allowOverlap="1" wp14:anchorId="32D16535" wp14:editId="523BCA6B">
                <wp:simplePos x="0" y="0"/>
                <wp:positionH relativeFrom="column">
                  <wp:posOffset>2986042</wp:posOffset>
                </wp:positionH>
                <wp:positionV relativeFrom="paragraph">
                  <wp:posOffset>170180</wp:posOffset>
                </wp:positionV>
                <wp:extent cx="113030" cy="1424305"/>
                <wp:effectExtent l="0" t="0" r="20320" b="23495"/>
                <wp:wrapNone/>
                <wp:docPr id="189" name="Gruppieren 189"/>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190" name="Rechteck 190"/>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hteck 191"/>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hteck 257"/>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hteck 263"/>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hteck 264"/>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F9AEF8A" id="Gruppieren 189" o:spid="_x0000_s1026" style="position:absolute;margin-left:235.1pt;margin-top:13.4pt;width:8.9pt;height:112.15pt;z-index:252044288"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">
                <v:rect id="Rechteck 190"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" filled="f" strokeweight=".95pt"/>
                <v:rect id="Rechteck 191"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" filled="f" strokeweight=".95pt"/>
                <v:rect id="Rechteck 257"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" filled="f" strokeweight=".95pt"/>
                <v:rect id="Rechteck 263"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" filled="f" strokeweight=".95pt"/>
                <v:rect id="Rechteck 264"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" filled="f" strokeweight=".95pt"/>
              </v:group>
            </w:pict>
          </mc:Fallback>
        </mc:AlternateContent>
      </w:r>
      <w:r w:rsidR="00DA03FE" w:rsidRPr="004A3AA3">
        <w:rPr>
          <w:rFonts w:cs="Times New Roman"/>
        </w:rPr>
        <w:t>2</w:t>
      </w:r>
    </w:p>
    <w:p w14:paraId="390EDBA6" w14:textId="58F6A568" w:rsidR="00DA03FE" w:rsidRPr="004A3AA3" w:rsidRDefault="00DA03FE" w:rsidP="00DA03FE">
      <w:pPr>
        <w:spacing w:before="213"/>
        <w:ind w:left="2075"/>
        <w:rPr>
          <w:rFonts w:cs="Times New Roman"/>
        </w:rPr>
      </w:pPr>
      <w:r w:rsidRPr="004A3AA3">
        <w:rPr>
          <w:rFonts w:cs="Times New Roman"/>
        </w:rPr>
        <w:t>5</w:t>
      </w:r>
    </w:p>
    <w:p w14:paraId="0A0D36A4" w14:textId="5F7CAD77" w:rsidR="00DA03FE" w:rsidRPr="004A3AA3" w:rsidRDefault="00DA03FE" w:rsidP="00DA03FE">
      <w:pPr>
        <w:spacing w:before="214"/>
        <w:ind w:left="2075"/>
        <w:rPr>
          <w:rFonts w:cs="Times New Roman"/>
        </w:rPr>
      </w:pPr>
      <w:r w:rsidRPr="004A3AA3">
        <w:rPr>
          <w:rFonts w:cs="Times New Roman"/>
        </w:rPr>
        <w:t>9</w:t>
      </w:r>
    </w:p>
    <w:p w14:paraId="37F5E20F" w14:textId="71897B15" w:rsidR="00DA03FE" w:rsidRPr="004A3AA3" w:rsidRDefault="00DA03FE" w:rsidP="00DA03FE">
      <w:pPr>
        <w:spacing w:before="216"/>
        <w:ind w:left="2075"/>
        <w:rPr>
          <w:rFonts w:cs="Times New Roman"/>
        </w:rPr>
      </w:pPr>
      <w:r w:rsidRPr="004A3AA3">
        <w:rPr>
          <w:rFonts w:cs="Times New Roman"/>
        </w:rPr>
        <w:t>18</w:t>
      </w:r>
    </w:p>
    <w:p w14:paraId="6EEE20EE" w14:textId="3427A8DF" w:rsidR="00DA03FE" w:rsidRPr="004A3AA3" w:rsidRDefault="00DA03FE" w:rsidP="00DA03FE">
      <w:pPr>
        <w:spacing w:before="214"/>
        <w:ind w:left="2075"/>
        <w:rPr>
          <w:rFonts w:cs="Times New Roman"/>
        </w:rPr>
      </w:pPr>
      <w:r w:rsidRPr="004A3AA3">
        <w:rPr>
          <w:rFonts w:cs="Times New Roman"/>
        </w:rPr>
        <w:t>25</w:t>
      </w:r>
    </w:p>
    <w:p w14:paraId="2EDE2A3D" w14:textId="77777777" w:rsidR="00DA03FE" w:rsidRPr="004E4FC4" w:rsidRDefault="00DA03FE" w:rsidP="00DA03FE">
      <w:pPr>
        <w:rPr>
          <w:rFonts w:cs="Times New Roman"/>
          <w:szCs w:val="24"/>
        </w:rPr>
      </w:pPr>
    </w:p>
    <w:p w14:paraId="5D4610A3" w14:textId="13EACF07" w:rsidR="00DA03FE" w:rsidRPr="004A3AA3" w:rsidRDefault="00DA03FE" w:rsidP="005B356A">
      <w:pPr>
        <w:pStyle w:val="berschrift3"/>
      </w:pPr>
      <w:r>
        <w:t>Stochastics t</w:t>
      </w:r>
      <w:r w:rsidRPr="00320C03">
        <w:t>ask</w:t>
      </w:r>
      <w:r w:rsidRPr="0023090C">
        <w:t xml:space="preserve"> 2: </w:t>
      </w:r>
      <w:r>
        <w:t>“</w:t>
      </w:r>
      <w:r w:rsidRPr="0023090C">
        <w:t>Red-blue cube</w:t>
      </w:r>
      <w:r>
        <w:t>”</w:t>
      </w:r>
    </w:p>
    <w:p w14:paraId="63F91BFF" w14:textId="77777777" w:rsidR="00DA03FE" w:rsidRPr="005B356A" w:rsidRDefault="00DA03FE" w:rsidP="00D84684">
      <w:pPr>
        <w:spacing w:before="240"/>
        <w:ind w:left="567"/>
        <w:rPr>
          <w:rFonts w:cs="Times New Roman"/>
          <w:b/>
          <w:szCs w:val="20"/>
        </w:rPr>
      </w:pPr>
      <w:r w:rsidRPr="005B356A">
        <w:rPr>
          <w:rFonts w:cs="Times New Roman"/>
          <w:b/>
          <w:szCs w:val="20"/>
        </w:rPr>
        <w:t>Red-blue cube</w:t>
      </w:r>
    </w:p>
    <w:p w14:paraId="66B3FD38" w14:textId="77777777" w:rsidR="00DA03FE" w:rsidRPr="004A3AA3" w:rsidRDefault="00DA03FE" w:rsidP="00DA03FE">
      <w:pPr>
        <w:spacing w:before="151"/>
        <w:ind w:left="567"/>
        <w:rPr>
          <w:rFonts w:eastAsia="Arial" w:cs="Times New Roman"/>
          <w:szCs w:val="24"/>
        </w:rPr>
      </w:pPr>
      <w:r w:rsidRPr="004A3AA3">
        <w:rPr>
          <w:rFonts w:eastAsia="Arial" w:cs="Times New Roman"/>
          <w:szCs w:val="24"/>
        </w:rPr>
        <w:t xml:space="preserve">Each of the six surfaces of a cube is painted. Some surfaces are red, and some surfaces are blue. When throwing the dice, the probability that a red surface on top remains </w:t>
      </w:r>
      <m:oMath>
        <m:f>
          <m:fPr>
            <m:ctrlPr>
              <w:rPr>
                <w:rFonts w:ascii="Cambria Math" w:eastAsia="Arial" w:hAnsi="Cambria Math" w:cs="Times New Roman"/>
                <w:i/>
                <w:szCs w:val="24"/>
              </w:rPr>
            </m:ctrlPr>
          </m:fPr>
          <m:num>
            <m:r>
              <m:rPr>
                <m:nor/>
              </m:rPr>
              <w:rPr>
                <w:rFonts w:eastAsia="Arial" w:cs="Times New Roman"/>
                <w:szCs w:val="24"/>
              </w:rPr>
              <m:t>2</m:t>
            </m:r>
          </m:num>
          <m:den>
            <m:r>
              <m:rPr>
                <m:nor/>
              </m:rPr>
              <w:rPr>
                <w:rFonts w:eastAsia="Arial" w:cs="Times New Roman"/>
                <w:szCs w:val="24"/>
              </w:rPr>
              <m:t>3</m:t>
            </m:r>
          </m:den>
        </m:f>
      </m:oMath>
      <w:r w:rsidRPr="004A3AA3">
        <w:rPr>
          <w:rFonts w:eastAsia="Arial" w:cs="Times New Roman"/>
          <w:szCs w:val="24"/>
        </w:rPr>
        <w:t>.</w:t>
      </w:r>
    </w:p>
    <w:p w14:paraId="66444C41" w14:textId="32CF85CA" w:rsidR="00DA03FE" w:rsidRPr="005B356A" w:rsidRDefault="00DA03FE" w:rsidP="005B356A">
      <w:pPr>
        <w:spacing w:before="151"/>
        <w:ind w:left="567"/>
        <w:rPr>
          <w:rFonts w:cs="Times New Roman"/>
          <w:b/>
          <w:szCs w:val="24"/>
        </w:rPr>
      </w:pPr>
      <w:r w:rsidRPr="004A3AA3">
        <w:rPr>
          <w:rFonts w:cs="Times New Roman"/>
          <w:b/>
          <w:szCs w:val="24"/>
        </w:rPr>
        <w:t>How many surfaces of the cube are painted red?</w:t>
      </w:r>
    </w:p>
    <w:p w14:paraId="652E497B" w14:textId="5E4C7670" w:rsidR="00DA03FE" w:rsidRPr="00D12257" w:rsidRDefault="004956F2" w:rsidP="004956F2">
      <w:pPr>
        <w:widowControl w:val="0"/>
        <w:tabs>
          <w:tab w:val="left" w:pos="2363"/>
        </w:tabs>
        <w:autoSpaceDE w:val="0"/>
        <w:autoSpaceDN w:val="0"/>
        <w:spacing w:before="212"/>
        <w:ind w:left="2041"/>
        <w:rPr>
          <w:rFonts w:cs="Times New Roman"/>
          <w:lang w:val="fr-CH"/>
        </w:rPr>
      </w:pPr>
      <w:r w:rsidRPr="004A3AA3">
        <w:rPr>
          <w:rFonts w:cs="Times New Roman"/>
          <w:noProof/>
          <w:szCs w:val="24"/>
        </w:rPr>
        <mc:AlternateContent>
          <mc:Choice Requires="wpg">
            <w:drawing>
              <wp:anchor distT="0" distB="0" distL="114300" distR="114300" simplePos="0" relativeHeight="252046336" behindDoc="0" locked="0" layoutInCell="1" allowOverlap="1" wp14:anchorId="5E9D8ADB" wp14:editId="299630A9">
                <wp:simplePos x="0" y="0"/>
                <wp:positionH relativeFrom="column">
                  <wp:posOffset>3045672</wp:posOffset>
                </wp:positionH>
                <wp:positionV relativeFrom="paragraph">
                  <wp:posOffset>30480</wp:posOffset>
                </wp:positionV>
                <wp:extent cx="113030" cy="1424305"/>
                <wp:effectExtent l="0" t="0" r="20320" b="23495"/>
                <wp:wrapNone/>
                <wp:docPr id="265" name="Gruppieren 265"/>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266" name="Rechteck 266"/>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hteck 267"/>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hteck 268"/>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hteck 270"/>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hteck 271"/>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A76949E" id="Gruppieren 265" o:spid="_x0000_s1026" style="position:absolute;margin-left:239.8pt;margin-top:2.4pt;width:8.9pt;height:112.15pt;z-index:252046336"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">
                <v:rect id="Rechteck 266"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" filled="f" strokeweight=".95pt"/>
                <v:rect id="Rechteck 267"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" filled="f" strokeweight=".95pt"/>
                <v:rect id="Rechteck 268"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" filled="f" strokeweight=".95pt"/>
                <v:rect id="Rechteck 270"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" filled="f" strokeweight=".95pt"/>
                <v:rect id="Rechteck 271"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" filled="f" strokeweight=".95pt"/>
              </v:group>
            </w:pict>
          </mc:Fallback>
        </mc:AlternateContent>
      </w:r>
      <w:r w:rsidR="00DA03FE" w:rsidRPr="00D12257">
        <w:rPr>
          <w:rFonts w:cs="Times New Roman"/>
          <w:lang w:val="fr-CH"/>
        </w:rPr>
        <w:t>1 surface</w:t>
      </w:r>
    </w:p>
    <w:p w14:paraId="3BC5D4CB" w14:textId="6DB9ECAC" w:rsidR="00DA03FE" w:rsidRPr="00D12257" w:rsidRDefault="00DA03FE" w:rsidP="004956F2">
      <w:pPr>
        <w:widowControl w:val="0"/>
        <w:tabs>
          <w:tab w:val="left" w:pos="2363"/>
        </w:tabs>
        <w:autoSpaceDE w:val="0"/>
        <w:autoSpaceDN w:val="0"/>
        <w:spacing w:before="223"/>
        <w:ind w:left="2041"/>
        <w:rPr>
          <w:rFonts w:cs="Times New Roman"/>
          <w:lang w:val="fr-CH"/>
        </w:rPr>
      </w:pPr>
      <w:r w:rsidRPr="00D12257">
        <w:rPr>
          <w:rFonts w:cs="Times New Roman"/>
          <w:lang w:val="fr-CH"/>
        </w:rPr>
        <w:t>2 surfaces</w:t>
      </w:r>
    </w:p>
    <w:p w14:paraId="2F8132CF" w14:textId="1503533F" w:rsidR="00DA03FE" w:rsidRPr="00D12257" w:rsidRDefault="00DA03FE" w:rsidP="004956F2">
      <w:pPr>
        <w:widowControl w:val="0"/>
        <w:tabs>
          <w:tab w:val="left" w:pos="2363"/>
        </w:tabs>
        <w:autoSpaceDE w:val="0"/>
        <w:autoSpaceDN w:val="0"/>
        <w:spacing w:before="223"/>
        <w:ind w:left="2041"/>
        <w:rPr>
          <w:rFonts w:cs="Times New Roman"/>
          <w:lang w:val="fr-CH"/>
        </w:rPr>
      </w:pPr>
      <w:r w:rsidRPr="00D12257">
        <w:rPr>
          <w:rFonts w:cs="Times New Roman"/>
          <w:lang w:val="fr-CH"/>
        </w:rPr>
        <w:t>3 surfaces</w:t>
      </w:r>
    </w:p>
    <w:p w14:paraId="0A86F87C" w14:textId="16E7172F" w:rsidR="00DA03FE" w:rsidRPr="00D12257" w:rsidRDefault="00DA03FE" w:rsidP="004956F2">
      <w:pPr>
        <w:widowControl w:val="0"/>
        <w:tabs>
          <w:tab w:val="left" w:pos="2363"/>
        </w:tabs>
        <w:autoSpaceDE w:val="0"/>
        <w:autoSpaceDN w:val="0"/>
        <w:spacing w:before="221"/>
        <w:ind w:left="2041"/>
        <w:rPr>
          <w:rFonts w:cs="Times New Roman"/>
          <w:lang w:val="fr-CH"/>
        </w:rPr>
      </w:pPr>
      <w:r w:rsidRPr="00D12257">
        <w:rPr>
          <w:rFonts w:cs="Times New Roman"/>
          <w:lang w:val="fr-CH"/>
        </w:rPr>
        <w:t>4 surfaces</w:t>
      </w:r>
    </w:p>
    <w:p w14:paraId="6A9BC950" w14:textId="36020E36" w:rsidR="00DA03FE" w:rsidRPr="00D12257" w:rsidRDefault="00DA03FE" w:rsidP="004956F2">
      <w:pPr>
        <w:widowControl w:val="0"/>
        <w:tabs>
          <w:tab w:val="left" w:pos="2363"/>
        </w:tabs>
        <w:autoSpaceDE w:val="0"/>
        <w:autoSpaceDN w:val="0"/>
        <w:spacing w:before="223"/>
        <w:ind w:left="2041"/>
        <w:rPr>
          <w:rFonts w:cs="Times New Roman"/>
          <w:szCs w:val="24"/>
          <w:lang w:val="fr-CH"/>
        </w:rPr>
      </w:pPr>
      <w:r w:rsidRPr="00D12257">
        <w:rPr>
          <w:rFonts w:cs="Times New Roman"/>
          <w:lang w:val="fr-CH"/>
        </w:rPr>
        <w:t>5 surfaces</w:t>
      </w:r>
    </w:p>
    <w:p w14:paraId="7586E8F0" w14:textId="77777777" w:rsidR="00DA03FE" w:rsidRPr="00DA03FE" w:rsidRDefault="00DA03FE" w:rsidP="00DA03FE">
      <w:pPr>
        <w:rPr>
          <w:rFonts w:cs="Times New Roman"/>
          <w:b/>
          <w:bCs/>
          <w:color w:val="0070C0"/>
          <w:szCs w:val="24"/>
          <w:lang w:val="fr-CH"/>
        </w:rPr>
      </w:pPr>
      <w:r w:rsidRPr="00DA03FE">
        <w:rPr>
          <w:rFonts w:cs="Times New Roman"/>
          <w:b/>
          <w:bCs/>
          <w:color w:val="0070C0"/>
          <w:szCs w:val="24"/>
          <w:lang w:val="fr-CH"/>
        </w:rPr>
        <w:br w:type="page"/>
      </w:r>
    </w:p>
    <w:p w14:paraId="3545B939" w14:textId="18923787" w:rsidR="00DA03FE" w:rsidRPr="005B356A" w:rsidRDefault="00DA03FE" w:rsidP="005B356A">
      <w:pPr>
        <w:pStyle w:val="berschrift3"/>
        <w:rPr>
          <w:lang w:val="fr-CH"/>
        </w:rPr>
      </w:pPr>
      <w:r w:rsidRPr="00DA03FE">
        <w:rPr>
          <w:lang w:val="fr-CH"/>
        </w:rPr>
        <w:t xml:space="preserve">Stochastics task </w:t>
      </w:r>
      <w:proofErr w:type="gramStart"/>
      <w:r w:rsidRPr="00DA03FE">
        <w:rPr>
          <w:lang w:val="fr-CH"/>
        </w:rPr>
        <w:t>3:</w:t>
      </w:r>
      <w:proofErr w:type="gramEnd"/>
      <w:r w:rsidRPr="00DA03FE">
        <w:rPr>
          <w:lang w:val="fr-CH"/>
        </w:rPr>
        <w:t xml:space="preserve"> “</w:t>
      </w:r>
      <w:proofErr w:type="spellStart"/>
      <w:r w:rsidRPr="00DA03FE">
        <w:rPr>
          <w:lang w:val="fr-CH"/>
        </w:rPr>
        <w:t>Screws</w:t>
      </w:r>
      <w:proofErr w:type="spellEnd"/>
      <w:r w:rsidRPr="00DA03FE">
        <w:rPr>
          <w:lang w:val="fr-CH"/>
        </w:rPr>
        <w:t>”</w:t>
      </w:r>
    </w:p>
    <w:p w14:paraId="4EDF8265" w14:textId="77777777" w:rsidR="00DA03FE" w:rsidRPr="005B356A" w:rsidRDefault="00DA03FE" w:rsidP="00D84684">
      <w:pPr>
        <w:spacing w:before="240"/>
        <w:ind w:left="567"/>
        <w:rPr>
          <w:rFonts w:cs="Times New Roman"/>
          <w:b/>
          <w:szCs w:val="20"/>
        </w:rPr>
      </w:pPr>
      <w:r w:rsidRPr="005B356A">
        <w:rPr>
          <w:rFonts w:cs="Times New Roman"/>
          <w:b/>
          <w:szCs w:val="20"/>
        </w:rPr>
        <w:t>Screws</w:t>
      </w:r>
    </w:p>
    <w:p w14:paraId="6F9A297E" w14:textId="77777777" w:rsidR="00DA03FE" w:rsidRPr="004A3AA3" w:rsidRDefault="00DA03FE" w:rsidP="0023583D">
      <w:pPr>
        <w:spacing w:before="124"/>
        <w:ind w:left="567" w:right="669"/>
        <w:rPr>
          <w:rFonts w:eastAsia="Arial" w:cs="Times New Roman"/>
          <w:szCs w:val="24"/>
        </w:rPr>
      </w:pPr>
      <w:r w:rsidRPr="004A3AA3">
        <w:rPr>
          <w:rFonts w:eastAsia="Arial" w:cs="Times New Roman"/>
          <w:szCs w:val="24"/>
        </w:rPr>
        <w:t>In a company where screws are manufactured, a final inspection is carried out at the end of the production process. An inspected box contains 10</w:t>
      </w:r>
      <w:r>
        <w:rPr>
          <w:rFonts w:eastAsia="Arial" w:cs="Times New Roman"/>
          <w:szCs w:val="24"/>
        </w:rPr>
        <w:t>,</w:t>
      </w:r>
      <w:r w:rsidRPr="004A3AA3">
        <w:rPr>
          <w:rFonts w:eastAsia="Arial" w:cs="Times New Roman"/>
          <w:szCs w:val="24"/>
        </w:rPr>
        <w:t>000 screws. From this box 200 screws are randomly selected and checked. 10 of these screws were outside the standard.</w:t>
      </w:r>
    </w:p>
    <w:p w14:paraId="0836A796" w14:textId="74B30F47" w:rsidR="00DA03FE" w:rsidRPr="004A3AA3" w:rsidRDefault="00DA03FE" w:rsidP="00DA03FE">
      <w:pPr>
        <w:spacing w:before="124" w:line="357" w:lineRule="auto"/>
        <w:ind w:left="567" w:right="670"/>
        <w:rPr>
          <w:rFonts w:cs="Times New Roman"/>
          <w:b/>
          <w:szCs w:val="24"/>
        </w:rPr>
      </w:pPr>
      <w:r w:rsidRPr="004A3AA3">
        <w:rPr>
          <w:rFonts w:eastAsia="Arial" w:cs="Times New Roman"/>
          <w:b/>
          <w:bCs/>
          <w:szCs w:val="24"/>
        </w:rPr>
        <w:t>How many non-standard screws are there in the whole box?</w:t>
      </w:r>
    </w:p>
    <w:p w14:paraId="33C7CCAE" w14:textId="145E1367" w:rsidR="00DA03FE" w:rsidRPr="004A3AA3" w:rsidRDefault="004956F2" w:rsidP="00DA03FE">
      <w:pPr>
        <w:spacing w:before="167"/>
        <w:ind w:left="1566"/>
        <w:rPr>
          <w:rFonts w:cs="Times New Roman"/>
          <w:szCs w:val="24"/>
        </w:rPr>
      </w:pPr>
      <w:r w:rsidRPr="004A3AA3">
        <w:rPr>
          <w:rFonts w:cs="Times New Roman"/>
          <w:noProof/>
          <w:szCs w:val="24"/>
        </w:rPr>
        <mc:AlternateContent>
          <mc:Choice Requires="wpg">
            <w:drawing>
              <wp:anchor distT="0" distB="0" distL="114300" distR="114300" simplePos="0" relativeHeight="252048384" behindDoc="0" locked="0" layoutInCell="1" allowOverlap="1" wp14:anchorId="6ACC2CAD" wp14:editId="14A16286">
                <wp:simplePos x="0" y="0"/>
                <wp:positionH relativeFrom="column">
                  <wp:posOffset>3150870</wp:posOffset>
                </wp:positionH>
                <wp:positionV relativeFrom="paragraph">
                  <wp:posOffset>35560</wp:posOffset>
                </wp:positionV>
                <wp:extent cx="113030" cy="1424305"/>
                <wp:effectExtent l="0" t="0" r="20320" b="23495"/>
                <wp:wrapNone/>
                <wp:docPr id="272" name="Gruppieren 272"/>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273" name="Rechteck 273"/>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hteck 274"/>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hteck 298"/>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hteck 299"/>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hteck 310"/>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C3D7795" id="Gruppieren 272" o:spid="_x0000_s1026" style="position:absolute;margin-left:248.1pt;margin-top:2.8pt;width:8.9pt;height:112.15pt;z-index:252048384"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">
                <v:rect id="Rechteck 273"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" filled="f" strokeweight=".95pt"/>
                <v:rect id="Rechteck 274"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" filled="f" strokeweight=".95pt"/>
                <v:rect id="Rechteck 298"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" filled="f" strokeweight=".95pt"/>
                <v:rect id="Rechteck 299"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" filled="f" strokeweight=".95pt"/>
                <v:rect id="Rechteck 310"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" filled="f" strokeweight=".95pt"/>
              </v:group>
            </w:pict>
          </mc:Fallback>
        </mc:AlternateContent>
      </w:r>
      <w:r w:rsidR="00DA03FE" w:rsidRPr="004A3AA3">
        <w:rPr>
          <w:rFonts w:cs="Times New Roman"/>
          <w:szCs w:val="24"/>
        </w:rPr>
        <w:t>20</w:t>
      </w:r>
      <w:r w:rsidR="00DA03FE" w:rsidRPr="004A3AA3">
        <w:rPr>
          <w:rFonts w:cs="Times New Roman"/>
          <w:spacing w:val="-10"/>
          <w:szCs w:val="24"/>
        </w:rPr>
        <w:t xml:space="preserve"> </w:t>
      </w:r>
      <w:r w:rsidR="00DA03FE" w:rsidRPr="004A3AA3">
        <w:rPr>
          <w:rFonts w:cs="Times New Roman"/>
          <w:szCs w:val="24"/>
        </w:rPr>
        <w:t>screws</w:t>
      </w:r>
    </w:p>
    <w:p w14:paraId="130408FA" w14:textId="58293F11" w:rsidR="00DA03FE" w:rsidRPr="004A3AA3" w:rsidRDefault="00DA03FE" w:rsidP="00DA03FE">
      <w:pPr>
        <w:spacing w:before="221"/>
        <w:ind w:left="1566"/>
        <w:rPr>
          <w:rFonts w:cs="Times New Roman"/>
          <w:szCs w:val="24"/>
        </w:rPr>
      </w:pPr>
      <w:r w:rsidRPr="004A3AA3">
        <w:rPr>
          <w:rFonts w:cs="Times New Roman"/>
          <w:szCs w:val="24"/>
        </w:rPr>
        <w:t>50</w:t>
      </w:r>
      <w:r w:rsidRPr="004A3AA3">
        <w:rPr>
          <w:rFonts w:cs="Times New Roman"/>
          <w:spacing w:val="-10"/>
          <w:szCs w:val="24"/>
        </w:rPr>
        <w:t xml:space="preserve"> </w:t>
      </w:r>
      <w:r w:rsidRPr="004A3AA3">
        <w:rPr>
          <w:rFonts w:eastAsia="Arial" w:cs="Times New Roman"/>
          <w:szCs w:val="24"/>
        </w:rPr>
        <w:t>screws</w:t>
      </w:r>
    </w:p>
    <w:p w14:paraId="1CD92987" w14:textId="1EE3F355" w:rsidR="00DA03FE" w:rsidRPr="004A3AA3" w:rsidRDefault="00DA03FE" w:rsidP="00DA03FE">
      <w:pPr>
        <w:spacing w:before="223"/>
        <w:ind w:left="1566"/>
        <w:rPr>
          <w:rFonts w:cs="Times New Roman"/>
          <w:szCs w:val="24"/>
        </w:rPr>
      </w:pPr>
      <w:r w:rsidRPr="004A3AA3">
        <w:rPr>
          <w:rFonts w:cs="Times New Roman"/>
          <w:szCs w:val="24"/>
        </w:rPr>
        <w:t>200</w:t>
      </w:r>
      <w:r w:rsidRPr="004A3AA3">
        <w:rPr>
          <w:rFonts w:cs="Times New Roman"/>
          <w:spacing w:val="-11"/>
          <w:szCs w:val="24"/>
        </w:rPr>
        <w:t xml:space="preserve"> </w:t>
      </w:r>
      <w:r w:rsidRPr="004A3AA3">
        <w:rPr>
          <w:rFonts w:eastAsia="Arial" w:cs="Times New Roman"/>
          <w:szCs w:val="24"/>
        </w:rPr>
        <w:t>screws</w:t>
      </w:r>
    </w:p>
    <w:p w14:paraId="521AD730" w14:textId="20E6DD63" w:rsidR="00DA03FE" w:rsidRPr="004A3AA3" w:rsidRDefault="00DA03FE" w:rsidP="00DA03FE">
      <w:pPr>
        <w:spacing w:before="224"/>
        <w:ind w:left="1566"/>
        <w:rPr>
          <w:rFonts w:cs="Times New Roman"/>
          <w:szCs w:val="24"/>
        </w:rPr>
      </w:pPr>
      <w:r w:rsidRPr="004A3AA3">
        <w:rPr>
          <w:rFonts w:cs="Times New Roman"/>
          <w:szCs w:val="24"/>
        </w:rPr>
        <w:t>500</w:t>
      </w:r>
      <w:r w:rsidRPr="004A3AA3">
        <w:rPr>
          <w:rFonts w:cs="Times New Roman"/>
          <w:spacing w:val="-11"/>
          <w:szCs w:val="24"/>
        </w:rPr>
        <w:t xml:space="preserve"> </w:t>
      </w:r>
      <w:r w:rsidRPr="004A3AA3">
        <w:rPr>
          <w:rFonts w:eastAsia="Arial" w:cs="Times New Roman"/>
          <w:szCs w:val="24"/>
        </w:rPr>
        <w:t>screws</w:t>
      </w:r>
    </w:p>
    <w:p w14:paraId="6ABE40A6" w14:textId="624609A3" w:rsidR="00DA03FE" w:rsidRPr="004A3AA3" w:rsidRDefault="00DA03FE" w:rsidP="00DA03FE">
      <w:pPr>
        <w:spacing w:before="223"/>
        <w:ind w:left="1566"/>
        <w:rPr>
          <w:rFonts w:cs="Times New Roman"/>
          <w:szCs w:val="24"/>
        </w:rPr>
      </w:pPr>
      <w:r w:rsidRPr="004A3AA3">
        <w:rPr>
          <w:rFonts w:cs="Times New Roman"/>
          <w:szCs w:val="24"/>
        </w:rPr>
        <w:t>2</w:t>
      </w:r>
      <w:r>
        <w:rPr>
          <w:rFonts w:cs="Times New Roman"/>
          <w:szCs w:val="24"/>
        </w:rPr>
        <w:t>,</w:t>
      </w:r>
      <w:r w:rsidRPr="004A3AA3">
        <w:rPr>
          <w:rFonts w:cs="Times New Roman"/>
          <w:szCs w:val="24"/>
        </w:rPr>
        <w:t xml:space="preserve">000 </w:t>
      </w:r>
      <w:r w:rsidRPr="004A3AA3">
        <w:rPr>
          <w:rFonts w:eastAsia="Arial" w:cs="Times New Roman"/>
          <w:szCs w:val="24"/>
        </w:rPr>
        <w:t>screws</w:t>
      </w:r>
    </w:p>
    <w:p w14:paraId="633EBA5C" w14:textId="77777777" w:rsidR="00DA03FE" w:rsidRPr="004A3AA3" w:rsidRDefault="00DA03FE" w:rsidP="00DA03FE">
      <w:pPr>
        <w:rPr>
          <w:rFonts w:cs="Times New Roman"/>
          <w:szCs w:val="24"/>
        </w:rPr>
      </w:pPr>
    </w:p>
    <w:p w14:paraId="6B5F87CD" w14:textId="7574ED50" w:rsidR="00DA03FE" w:rsidRPr="005B356A" w:rsidRDefault="00DA03FE" w:rsidP="005B356A">
      <w:pPr>
        <w:pStyle w:val="berschrift3"/>
      </w:pPr>
      <w:r>
        <w:t>Stochastics t</w:t>
      </w:r>
      <w:r w:rsidRPr="00320C03">
        <w:t>ask</w:t>
      </w:r>
      <w:r w:rsidRPr="0023090C">
        <w:t xml:space="preserve"> 4: </w:t>
      </w:r>
      <w:r>
        <w:t>“</w:t>
      </w:r>
      <w:r w:rsidRPr="0023090C">
        <w:t>Grades</w:t>
      </w:r>
      <w:r>
        <w:t>”</w:t>
      </w:r>
      <w:r w:rsidRPr="0023090C">
        <w:t xml:space="preserve"> (4 items)</w:t>
      </w:r>
    </w:p>
    <w:p w14:paraId="4AE9ABB3" w14:textId="77777777" w:rsidR="00DA03FE" w:rsidRPr="005B356A" w:rsidRDefault="00DA03FE" w:rsidP="00D84684">
      <w:pPr>
        <w:spacing w:before="240"/>
        <w:ind w:left="567"/>
        <w:rPr>
          <w:rFonts w:cs="Times New Roman"/>
          <w:b/>
          <w:szCs w:val="20"/>
        </w:rPr>
      </w:pPr>
      <w:r w:rsidRPr="005B356A">
        <w:rPr>
          <w:rFonts w:cs="Times New Roman"/>
          <w:b/>
          <w:szCs w:val="20"/>
        </w:rPr>
        <w:t>Grades</w:t>
      </w:r>
    </w:p>
    <w:p w14:paraId="016CBEFC" w14:textId="77777777" w:rsidR="00DA03FE" w:rsidRDefault="00DA03FE" w:rsidP="0023583D">
      <w:pPr>
        <w:pStyle w:val="Textkrper"/>
        <w:spacing w:before="157" w:line="283" w:lineRule="auto"/>
        <w:ind w:left="567" w:right="822"/>
        <w:rPr>
          <w:rFonts w:ascii="Times New Roman" w:hAnsi="Times New Roman" w:cs="Times New Roman"/>
          <w:sz w:val="24"/>
          <w:szCs w:val="24"/>
          <w:lang w:val="en-US"/>
        </w:rPr>
      </w:pPr>
      <w:r w:rsidRPr="004A3AA3">
        <w:rPr>
          <w:rFonts w:ascii="Times New Roman" w:hAnsi="Times New Roman" w:cs="Times New Roman"/>
          <w:sz w:val="24"/>
          <w:szCs w:val="24"/>
          <w:lang w:val="en-US"/>
        </w:rPr>
        <w:t>In Germany grades are given from 1 (=</w:t>
      </w:r>
      <w:r>
        <w:rPr>
          <w:rFonts w:ascii="Times New Roman" w:hAnsi="Times New Roman" w:cs="Times New Roman"/>
          <w:sz w:val="24"/>
          <w:szCs w:val="24"/>
          <w:lang w:val="en-US"/>
        </w:rPr>
        <w:t> </w:t>
      </w:r>
      <w:r w:rsidRPr="004A3AA3">
        <w:rPr>
          <w:rFonts w:ascii="Times New Roman" w:hAnsi="Times New Roman" w:cs="Times New Roman"/>
          <w:sz w:val="24"/>
          <w:szCs w:val="24"/>
          <w:lang w:val="en-US"/>
        </w:rPr>
        <w:t>very good) to 6 (</w:t>
      </w:r>
      <w:r>
        <w:rPr>
          <w:rFonts w:ascii="Times New Roman" w:hAnsi="Times New Roman" w:cs="Times New Roman"/>
          <w:sz w:val="24"/>
          <w:szCs w:val="24"/>
          <w:lang w:val="en-US"/>
        </w:rPr>
        <w:t>= </w:t>
      </w:r>
      <w:r w:rsidRPr="004A3AA3">
        <w:rPr>
          <w:rFonts w:ascii="Times New Roman" w:hAnsi="Times New Roman" w:cs="Times New Roman"/>
          <w:sz w:val="24"/>
          <w:szCs w:val="24"/>
          <w:lang w:val="en-US"/>
        </w:rPr>
        <w:t>insufficient). The pie chart shows the distribution of marks in an examination in English in a German school class.</w:t>
      </w:r>
    </w:p>
    <w:p w14:paraId="43E76B90" w14:textId="4E674D34" w:rsidR="00DA03FE" w:rsidRPr="004A3AA3" w:rsidRDefault="005B6F15" w:rsidP="00DA03FE">
      <w:pPr>
        <w:pStyle w:val="Textkrper"/>
        <w:spacing w:before="1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25504" behindDoc="0" locked="0" layoutInCell="1" allowOverlap="1" wp14:anchorId="57920A51" wp14:editId="72C12959">
                <wp:simplePos x="0" y="0"/>
                <wp:positionH relativeFrom="column">
                  <wp:posOffset>1758950</wp:posOffset>
                </wp:positionH>
                <wp:positionV relativeFrom="paragraph">
                  <wp:posOffset>652145</wp:posOffset>
                </wp:positionV>
                <wp:extent cx="620395" cy="320675"/>
                <wp:effectExtent l="0" t="0" r="0" b="3175"/>
                <wp:wrapNone/>
                <wp:docPr id="461" name="Textfeld 461"/>
                <wp:cNvGraphicFramePr/>
                <a:graphic xmlns:a="http://schemas.openxmlformats.org/drawingml/2006/main">
                  <a:graphicData uri="http://schemas.microsoft.com/office/word/2010/wordprocessingShape">
                    <wps:wsp>
                      <wps:cNvSpPr txBox="1"/>
                      <wps:spPr>
                        <a:xfrm>
                          <a:off x="0" y="0"/>
                          <a:ext cx="620395" cy="320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026F1F"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rade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0A51" id="Textfeld 461" o:spid="_x0000_s1048" type="#_x0000_t202" style="position:absolute;margin-left:138.5pt;margin-top:51.35pt;width:48.85pt;height:25.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" filled="f" stroked="f">
                <v:textbox>
                  <w:txbxContent>
                    <w:p w14:paraId="4B026F1F"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rade 1</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31648" behindDoc="0" locked="0" layoutInCell="1" allowOverlap="1" wp14:anchorId="6786E171" wp14:editId="01E8842E">
                <wp:simplePos x="0" y="0"/>
                <wp:positionH relativeFrom="column">
                  <wp:posOffset>1206500</wp:posOffset>
                </wp:positionH>
                <wp:positionV relativeFrom="paragraph">
                  <wp:posOffset>690245</wp:posOffset>
                </wp:positionV>
                <wp:extent cx="620395" cy="381000"/>
                <wp:effectExtent l="0" t="0" r="0" b="0"/>
                <wp:wrapNone/>
                <wp:docPr id="453" name="Textfeld 453"/>
                <wp:cNvGraphicFramePr/>
                <a:graphic xmlns:a="http://schemas.openxmlformats.org/drawingml/2006/main">
                  <a:graphicData uri="http://schemas.microsoft.com/office/word/2010/wordprocessingShape">
                    <wps:wsp>
                      <wps:cNvSpPr txBox="1"/>
                      <wps:spPr>
                        <a:xfrm>
                          <a:off x="0" y="0"/>
                          <a:ext cx="620395" cy="38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CD847C"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 xml:space="preserve">rade </w:t>
                            </w:r>
                            <w:r>
                              <w:rPr>
                                <w:rFonts w:cs="Times New Roman"/>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E171" id="Textfeld 453" o:spid="_x0000_s1049" type="#_x0000_t202" style="position:absolute;margin-left:95pt;margin-top:54.35pt;width:48.85pt;height:3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" filled="f" stroked="f">
                <v:textbox>
                  <w:txbxContent>
                    <w:p w14:paraId="1DCD847C"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 xml:space="preserve">rade </w:t>
                      </w:r>
                      <w:r>
                        <w:rPr>
                          <w:rFonts w:cs="Times New Roman"/>
                          <w:sz w:val="20"/>
                          <w:szCs w:val="20"/>
                        </w:rPr>
                        <w:t>6</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32672" behindDoc="0" locked="0" layoutInCell="1" allowOverlap="1" wp14:anchorId="6202F9E2" wp14:editId="6C09A4EC">
                <wp:simplePos x="0" y="0"/>
                <wp:positionH relativeFrom="column">
                  <wp:posOffset>844550</wp:posOffset>
                </wp:positionH>
                <wp:positionV relativeFrom="paragraph">
                  <wp:posOffset>1010920</wp:posOffset>
                </wp:positionV>
                <wp:extent cx="620395" cy="342900"/>
                <wp:effectExtent l="0" t="0" r="0" b="0"/>
                <wp:wrapNone/>
                <wp:docPr id="460" name="Textfeld 460"/>
                <wp:cNvGraphicFramePr/>
                <a:graphic xmlns:a="http://schemas.openxmlformats.org/drawingml/2006/main">
                  <a:graphicData uri="http://schemas.microsoft.com/office/word/2010/wordprocessingShape">
                    <wps:wsp>
                      <wps:cNvSpPr txBox="1"/>
                      <wps:spPr>
                        <a:xfrm>
                          <a:off x="0" y="0"/>
                          <a:ext cx="620395"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B5FC09"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 xml:space="preserve">rade </w:t>
                            </w:r>
                            <w:r>
                              <w:rPr>
                                <w:rFonts w:cs="Times New Roman"/>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2F9E2" id="Textfeld 460" o:spid="_x0000_s1050" type="#_x0000_t202" style="position:absolute;margin-left:66.5pt;margin-top:79.6pt;width:48.85pt;height:2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" filled="f" stroked="f">
                <v:textbox>
                  <w:txbxContent>
                    <w:p w14:paraId="3BB5FC09"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 xml:space="preserve">rade </w:t>
                      </w:r>
                      <w:r>
                        <w:rPr>
                          <w:rFonts w:cs="Times New Roman"/>
                          <w:sz w:val="20"/>
                          <w:szCs w:val="20"/>
                        </w:rPr>
                        <w:t>5</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26528" behindDoc="0" locked="0" layoutInCell="1" allowOverlap="1" wp14:anchorId="0ED5F5AF" wp14:editId="740E8352">
                <wp:simplePos x="0" y="0"/>
                <wp:positionH relativeFrom="column">
                  <wp:posOffset>2216150</wp:posOffset>
                </wp:positionH>
                <wp:positionV relativeFrom="paragraph">
                  <wp:posOffset>1090295</wp:posOffset>
                </wp:positionV>
                <wp:extent cx="620395" cy="333375"/>
                <wp:effectExtent l="0" t="0" r="8255" b="9525"/>
                <wp:wrapNone/>
                <wp:docPr id="465" name="Textfeld 465"/>
                <wp:cNvGraphicFramePr/>
                <a:graphic xmlns:a="http://schemas.openxmlformats.org/drawingml/2006/main">
                  <a:graphicData uri="http://schemas.microsoft.com/office/word/2010/wordprocessingShape">
                    <wps:wsp>
                      <wps:cNvSpPr txBox="1"/>
                      <wps:spPr>
                        <a:xfrm>
                          <a:off x="0" y="0"/>
                          <a:ext cx="620395" cy="333375"/>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7008439F"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 xml:space="preserve">rade </w:t>
                            </w:r>
                            <w:r>
                              <w:rPr>
                                <w:rFonts w:cs="Times New Roman"/>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5F5AF" id="Textfeld 465" o:spid="_x0000_s1051" type="#_x0000_t202" style="position:absolute;margin-left:174.5pt;margin-top:85.85pt;width:48.85pt;height:26.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" fillcolor="white [3212]" stroked="f">
                <v:textbox>
                  <w:txbxContent>
                    <w:p w14:paraId="7008439F"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 xml:space="preserve">rade </w:t>
                      </w:r>
                      <w:r>
                        <w:rPr>
                          <w:rFonts w:cs="Times New Roman"/>
                          <w:sz w:val="20"/>
                          <w:szCs w:val="20"/>
                        </w:rPr>
                        <w:t>2</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27552" behindDoc="0" locked="0" layoutInCell="1" allowOverlap="1" wp14:anchorId="556CF6A3" wp14:editId="4451FAEB">
                <wp:simplePos x="0" y="0"/>
                <wp:positionH relativeFrom="column">
                  <wp:posOffset>815975</wp:posOffset>
                </wp:positionH>
                <wp:positionV relativeFrom="paragraph">
                  <wp:posOffset>1804670</wp:posOffset>
                </wp:positionV>
                <wp:extent cx="620395" cy="371475"/>
                <wp:effectExtent l="0" t="0" r="8255" b="9525"/>
                <wp:wrapNone/>
                <wp:docPr id="464" name="Textfeld 464"/>
                <wp:cNvGraphicFramePr/>
                <a:graphic xmlns:a="http://schemas.openxmlformats.org/drawingml/2006/main">
                  <a:graphicData uri="http://schemas.microsoft.com/office/word/2010/wordprocessingShape">
                    <wps:wsp>
                      <wps:cNvSpPr txBox="1"/>
                      <wps:spPr>
                        <a:xfrm>
                          <a:off x="0" y="0"/>
                          <a:ext cx="620395" cy="371475"/>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3406B7EA"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 xml:space="preserve">rade </w:t>
                            </w:r>
                            <w:r>
                              <w:rPr>
                                <w:rFonts w:cs="Times New Roman"/>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CF6A3" id="Textfeld 464" o:spid="_x0000_s1052" type="#_x0000_t202" style="position:absolute;margin-left:64.25pt;margin-top:142.1pt;width:48.85pt;height:29.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" fillcolor="white [3212]" stroked="f">
                <v:textbox>
                  <w:txbxContent>
                    <w:p w14:paraId="3406B7EA"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 xml:space="preserve">rade </w:t>
                      </w:r>
                      <w:r>
                        <w:rPr>
                          <w:rFonts w:cs="Times New Roman"/>
                          <w:sz w:val="20"/>
                          <w:szCs w:val="20"/>
                        </w:rPr>
                        <w:t>4</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28576" behindDoc="0" locked="0" layoutInCell="1" allowOverlap="1" wp14:anchorId="61E56076" wp14:editId="33C88739">
                <wp:simplePos x="0" y="0"/>
                <wp:positionH relativeFrom="column">
                  <wp:posOffset>1920875</wp:posOffset>
                </wp:positionH>
                <wp:positionV relativeFrom="paragraph">
                  <wp:posOffset>2176145</wp:posOffset>
                </wp:positionV>
                <wp:extent cx="620395" cy="390525"/>
                <wp:effectExtent l="0" t="0" r="8255" b="9525"/>
                <wp:wrapNone/>
                <wp:docPr id="463" name="Textfeld 463"/>
                <wp:cNvGraphicFramePr/>
                <a:graphic xmlns:a="http://schemas.openxmlformats.org/drawingml/2006/main">
                  <a:graphicData uri="http://schemas.microsoft.com/office/word/2010/wordprocessingShape">
                    <wps:wsp>
                      <wps:cNvSpPr txBox="1"/>
                      <wps:spPr>
                        <a:xfrm>
                          <a:off x="0" y="0"/>
                          <a:ext cx="620395" cy="390525"/>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0A58CA2C"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 xml:space="preserve">rade </w:t>
                            </w:r>
                            <w:r>
                              <w:rPr>
                                <w:rFonts w:cs="Times New Roman"/>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56076" id="Textfeld 463" o:spid="_x0000_s1053" type="#_x0000_t202" style="position:absolute;margin-left:151.25pt;margin-top:171.35pt;width:48.85pt;height:30.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" fillcolor="white [3212]" stroked="f">
                <v:textbox>
                  <w:txbxContent>
                    <w:p w14:paraId="0A58CA2C" w14:textId="77777777" w:rsidR="00C36AD7" w:rsidRPr="00FA341A" w:rsidRDefault="00C36AD7" w:rsidP="00DA03FE">
                      <w:pPr>
                        <w:rPr>
                          <w:rFonts w:cs="Times New Roman"/>
                          <w:sz w:val="20"/>
                          <w:szCs w:val="20"/>
                        </w:rPr>
                      </w:pPr>
                      <w:r>
                        <w:rPr>
                          <w:rFonts w:cs="Times New Roman"/>
                          <w:sz w:val="20"/>
                          <w:szCs w:val="20"/>
                        </w:rPr>
                        <w:t>g</w:t>
                      </w:r>
                      <w:r w:rsidRPr="00FA341A">
                        <w:rPr>
                          <w:rFonts w:cs="Times New Roman"/>
                          <w:sz w:val="20"/>
                          <w:szCs w:val="20"/>
                        </w:rPr>
                        <w:t xml:space="preserve">rade </w:t>
                      </w:r>
                      <w:r>
                        <w:rPr>
                          <w:rFonts w:cs="Times New Roman"/>
                          <w:sz w:val="20"/>
                          <w:szCs w:val="20"/>
                        </w:rPr>
                        <w:t>3</w:t>
                      </w:r>
                    </w:p>
                  </w:txbxContent>
                </v:textbox>
              </v:shape>
            </w:pict>
          </mc:Fallback>
        </mc:AlternateContent>
      </w:r>
      <w:r w:rsidR="00DA03FE">
        <w:rPr>
          <w:rFonts w:ascii="Times New Roman" w:hAnsi="Times New Roman" w:cs="Times New Roman"/>
          <w:noProof/>
          <w:sz w:val="24"/>
          <w:szCs w:val="24"/>
          <w:lang w:val="en-US"/>
        </w:rPr>
        <mc:AlternateContent>
          <mc:Choice Requires="wps">
            <w:drawing>
              <wp:anchor distT="0" distB="0" distL="114300" distR="114300" simplePos="0" relativeHeight="251929600" behindDoc="0" locked="0" layoutInCell="1" allowOverlap="1" wp14:anchorId="1DA2E2C5" wp14:editId="4BD9ABCE">
                <wp:simplePos x="0" y="0"/>
                <wp:positionH relativeFrom="column">
                  <wp:posOffset>1312779</wp:posOffset>
                </wp:positionH>
                <wp:positionV relativeFrom="paragraph">
                  <wp:posOffset>749033</wp:posOffset>
                </wp:positionV>
                <wp:extent cx="445168" cy="221615"/>
                <wp:effectExtent l="0" t="0" r="0" b="6985"/>
                <wp:wrapNone/>
                <wp:docPr id="459" name="Ellipse 459"/>
                <wp:cNvGraphicFramePr/>
                <a:graphic xmlns:a="http://schemas.openxmlformats.org/drawingml/2006/main">
                  <a:graphicData uri="http://schemas.microsoft.com/office/word/2010/wordprocessingShape">
                    <wps:wsp>
                      <wps:cNvSpPr/>
                      <wps:spPr>
                        <a:xfrm>
                          <a:off x="0" y="0"/>
                          <a:ext cx="445168" cy="22161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207EE" id="Ellipse 459" o:spid="_x0000_s1026" style="position:absolute;margin-left:103.35pt;margin-top:59pt;width:35.05pt;height:17.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" fillcolor="white [3212]" stroked="f" strokeweight="2pt"/>
            </w:pict>
          </mc:Fallback>
        </mc:AlternateContent>
      </w:r>
      <w:r w:rsidR="00DA03FE">
        <w:rPr>
          <w:rFonts w:ascii="Times New Roman" w:hAnsi="Times New Roman" w:cs="Times New Roman"/>
          <w:noProof/>
          <w:sz w:val="24"/>
          <w:szCs w:val="24"/>
          <w:lang w:val="en-US"/>
        </w:rPr>
        <mc:AlternateContent>
          <mc:Choice Requires="wps">
            <w:drawing>
              <wp:anchor distT="0" distB="0" distL="114300" distR="114300" simplePos="0" relativeHeight="251930624" behindDoc="0" locked="0" layoutInCell="1" allowOverlap="1" wp14:anchorId="332095BA" wp14:editId="35C2A0DD">
                <wp:simplePos x="0" y="0"/>
                <wp:positionH relativeFrom="column">
                  <wp:posOffset>962991</wp:posOffset>
                </wp:positionH>
                <wp:positionV relativeFrom="paragraph">
                  <wp:posOffset>1053658</wp:posOffset>
                </wp:positionV>
                <wp:extent cx="414130" cy="241852"/>
                <wp:effectExtent l="0" t="0" r="5080" b="6350"/>
                <wp:wrapNone/>
                <wp:docPr id="462" name="Ellipse 462"/>
                <wp:cNvGraphicFramePr/>
                <a:graphic xmlns:a="http://schemas.openxmlformats.org/drawingml/2006/main">
                  <a:graphicData uri="http://schemas.microsoft.com/office/word/2010/wordprocessingShape">
                    <wps:wsp>
                      <wps:cNvSpPr/>
                      <wps:spPr>
                        <a:xfrm>
                          <a:off x="0" y="0"/>
                          <a:ext cx="414130" cy="2418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34558" id="Ellipse 462" o:spid="_x0000_s1026" style="position:absolute;margin-left:75.85pt;margin-top:82.95pt;width:32.6pt;height:19.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" fillcolor="white [3212]" stroked="f" strokeweight="2pt"/>
            </w:pict>
          </mc:Fallback>
        </mc:AlternateContent>
      </w:r>
      <w:r w:rsidR="00DA03FE">
        <w:rPr>
          <w:rFonts w:ascii="Times New Roman" w:hAnsi="Times New Roman" w:cs="Times New Roman"/>
          <w:noProof/>
          <w:sz w:val="24"/>
          <w:szCs w:val="24"/>
          <w:lang w:val="en-US"/>
        </w:rPr>
        <mc:AlternateContent>
          <mc:Choice Requires="wps">
            <w:drawing>
              <wp:anchor distT="0" distB="0" distL="114300" distR="114300" simplePos="0" relativeHeight="251924480" behindDoc="0" locked="0" layoutInCell="1" allowOverlap="1" wp14:anchorId="25E61E68" wp14:editId="02A3D573">
                <wp:simplePos x="0" y="0"/>
                <wp:positionH relativeFrom="column">
                  <wp:posOffset>1831009</wp:posOffset>
                </wp:positionH>
                <wp:positionV relativeFrom="paragraph">
                  <wp:posOffset>722354</wp:posOffset>
                </wp:positionV>
                <wp:extent cx="414130" cy="221974"/>
                <wp:effectExtent l="0" t="0" r="5080" b="6985"/>
                <wp:wrapNone/>
                <wp:docPr id="466" name="Ellipse 466"/>
                <wp:cNvGraphicFramePr/>
                <a:graphic xmlns:a="http://schemas.openxmlformats.org/drawingml/2006/main">
                  <a:graphicData uri="http://schemas.microsoft.com/office/word/2010/wordprocessingShape">
                    <wps:wsp>
                      <wps:cNvSpPr/>
                      <wps:spPr>
                        <a:xfrm>
                          <a:off x="0" y="0"/>
                          <a:ext cx="414130" cy="22197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23568" id="Ellipse 466" o:spid="_x0000_s1026" style="position:absolute;margin-left:144.15pt;margin-top:56.9pt;width:32.6pt;height: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" fillcolor="white [3212]" stroked="f" strokeweight="2pt"/>
            </w:pict>
          </mc:Fallback>
        </mc:AlternateContent>
      </w:r>
      <w:r w:rsidR="00DA03FE" w:rsidRPr="004A3AA3">
        <w:rPr>
          <w:rFonts w:ascii="Times New Roman" w:hAnsi="Times New Roman" w:cs="Times New Roman"/>
          <w:noProof/>
          <w:sz w:val="24"/>
          <w:szCs w:val="24"/>
          <w:lang w:val="en-US"/>
        </w:rPr>
        <w:drawing>
          <wp:anchor distT="0" distB="0" distL="0" distR="0" simplePos="0" relativeHeight="251807744" behindDoc="0" locked="0" layoutInCell="1" allowOverlap="1" wp14:anchorId="30DB5392" wp14:editId="24CB9342">
            <wp:simplePos x="0" y="0"/>
            <wp:positionH relativeFrom="page">
              <wp:posOffset>1041591</wp:posOffset>
            </wp:positionH>
            <wp:positionV relativeFrom="paragraph">
              <wp:posOffset>228791</wp:posOffset>
            </wp:positionV>
            <wp:extent cx="2779668" cy="2785110"/>
            <wp:effectExtent l="0" t="0" r="0" b="0"/>
            <wp:wrapTopAndBottom/>
            <wp:docPr id="352"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png"/>
                    <pic:cNvPicPr/>
                  </pic:nvPicPr>
                  <pic:blipFill>
                    <a:blip r:embed="rId18" cstate="print"/>
                    <a:stretch>
                      <a:fillRect/>
                    </a:stretch>
                  </pic:blipFill>
                  <pic:spPr>
                    <a:xfrm>
                      <a:off x="0" y="0"/>
                      <a:ext cx="2779668" cy="2785110"/>
                    </a:xfrm>
                    <a:prstGeom prst="rect">
                      <a:avLst/>
                    </a:prstGeom>
                  </pic:spPr>
                </pic:pic>
              </a:graphicData>
            </a:graphic>
            <wp14:sizeRelH relativeFrom="margin">
              <wp14:pctWidth>0</wp14:pctWidth>
            </wp14:sizeRelH>
            <wp14:sizeRelV relativeFrom="margin">
              <wp14:pctHeight>0</wp14:pctHeight>
            </wp14:sizeRelV>
          </wp:anchor>
        </w:drawing>
      </w:r>
    </w:p>
    <w:p w14:paraId="20165EFD" w14:textId="77777777" w:rsidR="00DA03FE" w:rsidRDefault="00DA03FE" w:rsidP="00DA03FE">
      <w:pPr>
        <w:spacing w:before="151"/>
        <w:ind w:left="567"/>
        <w:rPr>
          <w:rFonts w:eastAsia="Arial" w:cs="Times New Roman"/>
          <w:b/>
          <w:bCs/>
          <w:szCs w:val="24"/>
        </w:rPr>
      </w:pPr>
      <w:r>
        <w:rPr>
          <w:rFonts w:eastAsia="Arial" w:cs="Times New Roman"/>
          <w:b/>
          <w:bCs/>
          <w:szCs w:val="24"/>
        </w:rPr>
        <w:br w:type="page"/>
      </w:r>
    </w:p>
    <w:p w14:paraId="47100EE4" w14:textId="045284FA" w:rsidR="00DA03FE" w:rsidRPr="005B356A" w:rsidRDefault="00DA03FE" w:rsidP="005B356A">
      <w:pPr>
        <w:spacing w:before="151"/>
        <w:ind w:left="567"/>
        <w:rPr>
          <w:rFonts w:cs="Times New Roman"/>
          <w:szCs w:val="24"/>
        </w:rPr>
      </w:pPr>
      <w:r w:rsidRPr="0034652D">
        <w:rPr>
          <w:rFonts w:eastAsia="Arial" w:cs="Times New Roman"/>
          <w:b/>
          <w:bCs/>
          <w:szCs w:val="24"/>
        </w:rPr>
        <w:t>Mark each statement with a cross, w</w:t>
      </w:r>
      <w:r w:rsidRPr="004A3AA3">
        <w:rPr>
          <w:rFonts w:eastAsia="Arial" w:cs="Times New Roman"/>
          <w:b/>
          <w:bCs/>
          <w:szCs w:val="24"/>
        </w:rPr>
        <w:t>hether it is right or wrong</w:t>
      </w:r>
      <w:r w:rsidRPr="004A3AA3">
        <w:rPr>
          <w:rFonts w:eastAsia="Arial" w:cs="Times New Roman"/>
          <w:szCs w:val="24"/>
        </w:rPr>
        <w:t>.</w:t>
      </w:r>
    </w:p>
    <w:p w14:paraId="0F5EF14D" w14:textId="21C10110" w:rsidR="00DA03FE" w:rsidRPr="004A3AA3" w:rsidRDefault="00DA03FE" w:rsidP="005B356A">
      <w:pPr>
        <w:tabs>
          <w:tab w:val="left" w:pos="6985"/>
          <w:tab w:val="left" w:pos="8091"/>
        </w:tabs>
        <w:spacing w:before="1"/>
        <w:ind w:left="1446"/>
        <w:rPr>
          <w:rFonts w:cs="Times New Roman"/>
          <w:szCs w:val="24"/>
        </w:rPr>
      </w:pPr>
      <w:r w:rsidRPr="004A3AA3">
        <w:rPr>
          <w:rFonts w:cs="Times New Roman"/>
          <w:b/>
          <w:position w:val="1"/>
          <w:szCs w:val="24"/>
        </w:rPr>
        <w:t xml:space="preserve">Statement </w:t>
      </w:r>
      <w:r w:rsidRPr="004A3AA3">
        <w:rPr>
          <w:rFonts w:cs="Times New Roman"/>
          <w:b/>
          <w:position w:val="1"/>
          <w:szCs w:val="24"/>
        </w:rPr>
        <w:tab/>
      </w:r>
      <w:r w:rsidRPr="004A3AA3">
        <w:rPr>
          <w:rFonts w:cs="Times New Roman"/>
          <w:szCs w:val="24"/>
        </w:rPr>
        <w:t>right</w:t>
      </w:r>
      <w:r w:rsidRPr="004A3AA3">
        <w:rPr>
          <w:rFonts w:cs="Times New Roman"/>
          <w:szCs w:val="24"/>
        </w:rPr>
        <w:tab/>
        <w:t>wrong</w:t>
      </w:r>
    </w:p>
    <w:p w14:paraId="485BE280" w14:textId="7F7B1FA5" w:rsidR="00DA03FE" w:rsidRPr="004A3AA3" w:rsidRDefault="005B6F15" w:rsidP="00DA03FE">
      <w:pPr>
        <w:ind w:left="1418"/>
        <w:rPr>
          <w:rFonts w:cs="Times New Roman"/>
          <w:szCs w:val="24"/>
        </w:rPr>
      </w:pPr>
      <w:r w:rsidRPr="004A3AA3">
        <w:rPr>
          <w:rFonts w:cs="Times New Roman"/>
          <w:noProof/>
          <w:szCs w:val="24"/>
        </w:rPr>
        <mc:AlternateContent>
          <mc:Choice Requires="wpg">
            <w:drawing>
              <wp:anchor distT="0" distB="0" distL="114300" distR="114300" simplePos="0" relativeHeight="252050432" behindDoc="0" locked="0" layoutInCell="1" allowOverlap="1" wp14:anchorId="3179F640" wp14:editId="5763DAA0">
                <wp:simplePos x="0" y="0"/>
                <wp:positionH relativeFrom="column">
                  <wp:posOffset>5287205</wp:posOffset>
                </wp:positionH>
                <wp:positionV relativeFrom="paragraph">
                  <wp:posOffset>37465</wp:posOffset>
                </wp:positionV>
                <wp:extent cx="113030" cy="1442967"/>
                <wp:effectExtent l="0" t="0" r="20320" b="24130"/>
                <wp:wrapNone/>
                <wp:docPr id="311" name="Gruppieren 311"/>
                <wp:cNvGraphicFramePr/>
                <a:graphic xmlns:a="http://schemas.openxmlformats.org/drawingml/2006/main">
                  <a:graphicData uri="http://schemas.microsoft.com/office/word/2010/wordprocessingGroup">
                    <wpg:wgp>
                      <wpg:cNvGrpSpPr/>
                      <wpg:grpSpPr>
                        <a:xfrm>
                          <a:off x="0" y="0"/>
                          <a:ext cx="113030" cy="1442967"/>
                          <a:chOff x="0" y="-23448"/>
                          <a:chExt cx="113030" cy="1442967"/>
                        </a:xfrm>
                      </wpg:grpSpPr>
                      <wps:wsp>
                        <wps:cNvPr id="312" name="Rechteck 312"/>
                        <wps:cNvSpPr>
                          <a:spLocks noChangeArrowheads="1"/>
                        </wps:cNvSpPr>
                        <wps:spPr bwMode="auto">
                          <a:xfrm>
                            <a:off x="0" y="-23448"/>
                            <a:ext cx="113030"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hteck 313"/>
                        <wps:cNvSpPr>
                          <a:spLocks noChangeArrowheads="1"/>
                        </wps:cNvSpPr>
                        <wps:spPr bwMode="auto">
                          <a:xfrm>
                            <a:off x="0" y="300696"/>
                            <a:ext cx="113030"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hteck 324"/>
                        <wps:cNvSpPr>
                          <a:spLocks noChangeArrowheads="1"/>
                        </wps:cNvSpPr>
                        <wps:spPr bwMode="auto">
                          <a:xfrm>
                            <a:off x="0" y="804204"/>
                            <a:ext cx="113030"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hteck 325"/>
                        <wps:cNvSpPr>
                          <a:spLocks noChangeArrowheads="1"/>
                        </wps:cNvSpPr>
                        <wps:spPr bwMode="auto">
                          <a:xfrm>
                            <a:off x="0" y="1307124"/>
                            <a:ext cx="113030"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AA7A803" id="Gruppieren 311" o:spid="_x0000_s1026" style="position:absolute;margin-left:416.3pt;margin-top:2.95pt;width:8.9pt;height:113.6pt;z-index:252050432;mso-height-relative:margin" coordorigin=",-234" coordsize="1130,1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">
                <v:rect id="Rechteck 312" o:spid="_x0000_s1027" style="position:absolute;top:-234;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" filled="f" strokeweight=".95pt"/>
                <v:rect id="Rechteck 313" o:spid="_x0000_s1028" style="position:absolute;top:3006;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" filled="f" strokeweight=".95pt"/>
                <v:rect id="Rechteck 324" o:spid="_x0000_s1029" style="position:absolute;top:8042;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" filled="f" strokeweight=".95pt"/>
                <v:rect id="Rechteck 325" o:spid="_x0000_s1030" style="position:absolute;top:13071;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" filled="f" strokeweight=".95pt"/>
              </v:group>
            </w:pict>
          </mc:Fallback>
        </mc:AlternateContent>
      </w:r>
      <w:r w:rsidRPr="004A3AA3">
        <w:rPr>
          <w:rFonts w:cs="Times New Roman"/>
          <w:noProof/>
          <w:szCs w:val="24"/>
        </w:rPr>
        <mc:AlternateContent>
          <mc:Choice Requires="wpg">
            <w:drawing>
              <wp:anchor distT="0" distB="0" distL="114300" distR="114300" simplePos="0" relativeHeight="251808768" behindDoc="0" locked="0" layoutInCell="1" allowOverlap="1" wp14:anchorId="2429C6DC" wp14:editId="54C3795B">
                <wp:simplePos x="0" y="0"/>
                <wp:positionH relativeFrom="column">
                  <wp:posOffset>4529602</wp:posOffset>
                </wp:positionH>
                <wp:positionV relativeFrom="paragraph">
                  <wp:posOffset>37465</wp:posOffset>
                </wp:positionV>
                <wp:extent cx="113030" cy="1442967"/>
                <wp:effectExtent l="0" t="0" r="20320" b="24130"/>
                <wp:wrapNone/>
                <wp:docPr id="583" name="Gruppieren 583"/>
                <wp:cNvGraphicFramePr/>
                <a:graphic xmlns:a="http://schemas.openxmlformats.org/drawingml/2006/main">
                  <a:graphicData uri="http://schemas.microsoft.com/office/word/2010/wordprocessingGroup">
                    <wpg:wgp>
                      <wpg:cNvGrpSpPr/>
                      <wpg:grpSpPr>
                        <a:xfrm>
                          <a:off x="0" y="0"/>
                          <a:ext cx="113030" cy="1442967"/>
                          <a:chOff x="0" y="-23448"/>
                          <a:chExt cx="113030" cy="1442967"/>
                        </a:xfrm>
                      </wpg:grpSpPr>
                      <wps:wsp>
                        <wps:cNvPr id="360" name="Rechteck 360"/>
                        <wps:cNvSpPr>
                          <a:spLocks noChangeArrowheads="1"/>
                        </wps:cNvSpPr>
                        <wps:spPr bwMode="auto">
                          <a:xfrm>
                            <a:off x="0" y="-23448"/>
                            <a:ext cx="113030"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hteck 358"/>
                        <wps:cNvSpPr>
                          <a:spLocks noChangeArrowheads="1"/>
                        </wps:cNvSpPr>
                        <wps:spPr bwMode="auto">
                          <a:xfrm>
                            <a:off x="0" y="300696"/>
                            <a:ext cx="113030"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Rechteck 356"/>
                        <wps:cNvSpPr>
                          <a:spLocks noChangeArrowheads="1"/>
                        </wps:cNvSpPr>
                        <wps:spPr bwMode="auto">
                          <a:xfrm>
                            <a:off x="0" y="804204"/>
                            <a:ext cx="113030"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hteck 354"/>
                        <wps:cNvSpPr>
                          <a:spLocks noChangeArrowheads="1"/>
                        </wps:cNvSpPr>
                        <wps:spPr bwMode="auto">
                          <a:xfrm>
                            <a:off x="0" y="1307124"/>
                            <a:ext cx="113030"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86D48A1" id="Gruppieren 583" o:spid="_x0000_s1026" style="position:absolute;margin-left:356.65pt;margin-top:2.95pt;width:8.9pt;height:113.6pt;z-index:251808768;mso-height-relative:margin" coordorigin=",-234" coordsize="1130,1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">
                <v:rect id="Rechteck 360" o:spid="_x0000_s1027" style="position:absolute;top:-234;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" filled="f" strokeweight=".95pt"/>
                <v:rect id="Rechteck 358" o:spid="_x0000_s1028" style="position:absolute;top:3006;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" filled="f" strokeweight=".95pt"/>
                <v:rect id="Rechteck 356" o:spid="_x0000_s1029" style="position:absolute;top:8042;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" filled="f" strokeweight=".95pt"/>
                <v:rect id="Rechteck 354" o:spid="_x0000_s1030" style="position:absolute;top:13071;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" filled="f" strokeweight=".95pt"/>
              </v:group>
            </w:pict>
          </mc:Fallback>
        </mc:AlternateContent>
      </w:r>
      <w:r w:rsidR="00DA03FE" w:rsidRPr="004A3AA3">
        <w:rPr>
          <w:rFonts w:cs="Times New Roman"/>
          <w:szCs w:val="24"/>
        </w:rPr>
        <w:t xml:space="preserve">There is more often the </w:t>
      </w:r>
      <w:r w:rsidR="00DA03FE">
        <w:rPr>
          <w:rFonts w:cs="Times New Roman"/>
          <w:szCs w:val="24"/>
        </w:rPr>
        <w:t>grade</w:t>
      </w:r>
      <w:r w:rsidR="00DA03FE" w:rsidRPr="004A3AA3">
        <w:rPr>
          <w:rFonts w:cs="Times New Roman"/>
          <w:szCs w:val="24"/>
        </w:rPr>
        <w:t xml:space="preserve"> 2 than the </w:t>
      </w:r>
      <w:r w:rsidR="00DA03FE">
        <w:rPr>
          <w:rFonts w:cs="Times New Roman"/>
          <w:szCs w:val="24"/>
        </w:rPr>
        <w:t>grade</w:t>
      </w:r>
      <w:r w:rsidR="00DA03FE" w:rsidRPr="004A3AA3">
        <w:rPr>
          <w:rFonts w:cs="Times New Roman"/>
          <w:szCs w:val="24"/>
        </w:rPr>
        <w:t xml:space="preserve"> 4.</w:t>
      </w:r>
    </w:p>
    <w:p w14:paraId="080D25F0" w14:textId="77777777" w:rsidR="00DA03FE" w:rsidRPr="004A3AA3" w:rsidRDefault="00DA03FE" w:rsidP="00DA03FE">
      <w:pPr>
        <w:spacing w:before="220"/>
        <w:ind w:left="1446" w:right="3975"/>
        <w:rPr>
          <w:rFonts w:cs="Times New Roman"/>
          <w:szCs w:val="24"/>
        </w:rPr>
      </w:pPr>
      <w:r w:rsidRPr="004A3AA3">
        <w:rPr>
          <w:rFonts w:cs="Times New Roman"/>
          <w:noProof/>
          <w:szCs w:val="24"/>
        </w:rPr>
        <w:t>One third of the students have the grade 1 or the grade 2.</w:t>
      </w:r>
    </w:p>
    <w:p w14:paraId="7B752F11" w14:textId="77777777" w:rsidR="00DA03FE" w:rsidRPr="004A3AA3" w:rsidRDefault="00DA03FE" w:rsidP="00DA03FE">
      <w:pPr>
        <w:spacing w:before="220"/>
        <w:ind w:left="1446" w:right="4042"/>
        <w:rPr>
          <w:rFonts w:cs="Times New Roman"/>
          <w:szCs w:val="24"/>
        </w:rPr>
      </w:pPr>
      <w:r w:rsidRPr="004A3AA3">
        <w:rPr>
          <w:rFonts w:cs="Times New Roman"/>
          <w:noProof/>
          <w:szCs w:val="24"/>
        </w:rPr>
        <w:t>More than 50% of the students have a better grade than grade 4.</w:t>
      </w:r>
    </w:p>
    <w:p w14:paraId="599B98EF" w14:textId="77777777" w:rsidR="00DA03FE" w:rsidRPr="004A3AA3" w:rsidRDefault="00DA03FE" w:rsidP="00DA03FE">
      <w:pPr>
        <w:spacing w:before="220"/>
        <w:ind w:left="1446"/>
        <w:rPr>
          <w:rFonts w:cs="Times New Roman"/>
          <w:szCs w:val="24"/>
        </w:rPr>
      </w:pPr>
      <w:r w:rsidRPr="004A3AA3">
        <w:rPr>
          <w:rFonts w:cs="Times New Roman"/>
          <w:noProof/>
          <w:szCs w:val="24"/>
        </w:rPr>
        <w:t>Less than a quarter of the students have the grade 3.</w:t>
      </w:r>
    </w:p>
    <w:p w14:paraId="4146E91B" w14:textId="77777777" w:rsidR="00DA03FE" w:rsidRPr="004A3AA3" w:rsidRDefault="00DA03FE" w:rsidP="00DA03FE">
      <w:pPr>
        <w:rPr>
          <w:rFonts w:cs="Times New Roman"/>
          <w:szCs w:val="24"/>
        </w:rPr>
      </w:pPr>
      <w:r w:rsidRPr="004A3AA3">
        <w:rPr>
          <w:rFonts w:cs="Times New Roman"/>
          <w:szCs w:val="24"/>
        </w:rPr>
        <w:br w:type="page"/>
      </w:r>
    </w:p>
    <w:p w14:paraId="665198F2" w14:textId="4E284D72" w:rsidR="00DA03FE" w:rsidRPr="004A3AA3" w:rsidRDefault="00DA03FE" w:rsidP="00FE3B5F">
      <w:pPr>
        <w:pStyle w:val="berschrift1"/>
      </w:pPr>
      <w:r w:rsidRPr="004A3AA3">
        <w:t>Intelligence (</w:t>
      </w:r>
      <w:r w:rsidRPr="004A3AA3">
        <w:rPr>
          <w:i/>
          <w:iCs/>
        </w:rPr>
        <w:t>g</w:t>
      </w:r>
      <w:r w:rsidRPr="004A3AA3">
        <w:t>)</w:t>
      </w:r>
    </w:p>
    <w:p w14:paraId="44AE1B38" w14:textId="3D07218C" w:rsidR="00DA03FE" w:rsidRPr="005B356A" w:rsidRDefault="00DA03FE" w:rsidP="00AD55A2">
      <w:pPr>
        <w:jc w:val="both"/>
      </w:pPr>
      <w:r w:rsidRPr="004A3AA3">
        <w:t>To cover general intelligence (g), we implemented 12 reasoning tasks of which four each referred to one of three statements. The students were asked to indicate which conclusions were mandatory. These statements with the corresponding conclusions are depicted in the following. Before that the general introductory instruction is shown.</w:t>
      </w:r>
    </w:p>
    <w:p w14:paraId="66571E57" w14:textId="77777777" w:rsidR="00DA03FE" w:rsidRPr="004A3AA3" w:rsidRDefault="00DA03FE" w:rsidP="00DA03FE">
      <w:pPr>
        <w:ind w:left="357"/>
        <w:rPr>
          <w:rFonts w:cs="Times New Roman"/>
          <w:b/>
          <w:bCs/>
          <w:szCs w:val="24"/>
        </w:rPr>
      </w:pPr>
      <w:r w:rsidRPr="004A3AA3">
        <w:rPr>
          <w:rFonts w:cs="Times New Roman"/>
          <w:b/>
          <w:bCs/>
          <w:szCs w:val="24"/>
        </w:rPr>
        <w:t>Conclusions</w:t>
      </w:r>
    </w:p>
    <w:p w14:paraId="3733D822" w14:textId="77777777" w:rsidR="00DA03FE" w:rsidRPr="004A3AA3" w:rsidRDefault="00DA03FE" w:rsidP="0023583D">
      <w:pPr>
        <w:spacing w:before="0" w:after="0"/>
        <w:ind w:left="357"/>
        <w:rPr>
          <w:rFonts w:cs="Times New Roman"/>
          <w:szCs w:val="24"/>
        </w:rPr>
      </w:pPr>
      <w:r w:rsidRPr="004A3AA3">
        <w:rPr>
          <w:rFonts w:cs="Times New Roman"/>
          <w:szCs w:val="24"/>
        </w:rPr>
        <w:t>What conclusions can be drawn with compelling necessity from a statement without any additional assumption?</w:t>
      </w:r>
    </w:p>
    <w:p w14:paraId="5AF752BD" w14:textId="77777777" w:rsidR="00DA03FE" w:rsidRPr="004A3AA3" w:rsidRDefault="00DA03FE" w:rsidP="00AD55A2">
      <w:pPr>
        <w:spacing w:before="60" w:after="120"/>
        <w:ind w:left="357"/>
        <w:rPr>
          <w:rFonts w:cs="Times New Roman"/>
          <w:szCs w:val="24"/>
        </w:rPr>
      </w:pPr>
      <w:r w:rsidRPr="004A3AA3">
        <w:rPr>
          <w:rFonts w:cs="Times New Roman"/>
          <w:szCs w:val="24"/>
        </w:rPr>
        <w:t>Several conclusions can be correct in one finding.</w:t>
      </w:r>
    </w:p>
    <w:p w14:paraId="5D2DF3F3" w14:textId="77777777" w:rsidR="00DA03FE" w:rsidRPr="004A3AA3" w:rsidRDefault="00DA03FE" w:rsidP="00DA03FE">
      <w:pPr>
        <w:ind w:left="357"/>
        <w:rPr>
          <w:rFonts w:cs="Times New Roman"/>
          <w:b/>
          <w:bCs/>
          <w:szCs w:val="24"/>
        </w:rPr>
      </w:pPr>
      <w:r w:rsidRPr="004A3AA3">
        <w:rPr>
          <w:rFonts w:cs="Times New Roman"/>
          <w:b/>
          <w:bCs/>
          <w:szCs w:val="24"/>
        </w:rPr>
        <w:t>Decide for each conclusion whether it is right or wrong.</w:t>
      </w:r>
    </w:p>
    <w:p w14:paraId="320D8718" w14:textId="77777777" w:rsidR="00DA03FE" w:rsidRPr="0023583D" w:rsidRDefault="00DA03FE" w:rsidP="00DA03FE">
      <w:pPr>
        <w:rPr>
          <w:rFonts w:cs="Times New Roman"/>
          <w:b/>
          <w:bCs/>
          <w:szCs w:val="24"/>
        </w:rPr>
      </w:pPr>
    </w:p>
    <w:p w14:paraId="4C046535" w14:textId="47CB920B" w:rsidR="00DA03FE" w:rsidRPr="004A3AA3" w:rsidRDefault="00DA03FE" w:rsidP="005B6F15">
      <w:pPr>
        <w:pStyle w:val="berschrift2"/>
      </w:pPr>
      <w:r>
        <w:t>Intelligence t</w:t>
      </w:r>
      <w:r w:rsidRPr="004A3AA3">
        <w:t>ask 1: “</w:t>
      </w:r>
      <w:r w:rsidR="004C2320">
        <w:t>Vacation</w:t>
      </w:r>
      <w:r w:rsidRPr="004A3AA3">
        <w:t>s”</w:t>
      </w:r>
    </w:p>
    <w:p w14:paraId="5FAB72A6" w14:textId="77777777" w:rsidR="00DA03FE" w:rsidRPr="004A3AA3" w:rsidRDefault="00DA03FE" w:rsidP="0023583D">
      <w:pPr>
        <w:spacing w:before="149" w:after="120" w:line="262" w:lineRule="auto"/>
        <w:ind w:left="357" w:right="885"/>
        <w:rPr>
          <w:rFonts w:cs="Times New Roman"/>
          <w:b/>
          <w:bCs/>
          <w:szCs w:val="24"/>
        </w:rPr>
      </w:pPr>
      <w:r w:rsidRPr="004A3AA3">
        <w:rPr>
          <w:rFonts w:cs="Times New Roman"/>
          <w:b/>
          <w:bCs/>
          <w:szCs w:val="24"/>
        </w:rPr>
        <w:t>Statement:</w:t>
      </w:r>
      <w:r w:rsidRPr="004A3AA3">
        <w:rPr>
          <w:rFonts w:cs="Times New Roman"/>
          <w:b/>
          <w:bCs/>
          <w:szCs w:val="24"/>
        </w:rPr>
        <w:br/>
      </w:r>
      <w:r w:rsidRPr="004A3AA3">
        <w:rPr>
          <w:rFonts w:cs="Times New Roman"/>
          <w:i/>
          <w:iCs/>
          <w:szCs w:val="24"/>
        </w:rPr>
        <w:t>In Luxembourg travel agencies, more holiday trips are booked for the summer than for the win</w:t>
      </w:r>
      <w:r w:rsidRPr="004A3AA3">
        <w:rPr>
          <w:rFonts w:cs="Times New Roman"/>
          <w:i/>
          <w:szCs w:val="24"/>
        </w:rPr>
        <w:t>ter.</w:t>
      </w:r>
    </w:p>
    <w:p w14:paraId="4F5A46AF" w14:textId="77777777" w:rsidR="00DA03FE" w:rsidRPr="004A3AA3" w:rsidRDefault="00DA03FE" w:rsidP="00AD55A2">
      <w:pPr>
        <w:spacing w:before="0" w:after="0"/>
        <w:ind w:left="357"/>
        <w:rPr>
          <w:rFonts w:cs="Times New Roman"/>
          <w:b/>
          <w:szCs w:val="24"/>
        </w:rPr>
      </w:pPr>
      <w:r w:rsidRPr="004A3AA3">
        <w:rPr>
          <w:rFonts w:cs="Times New Roman"/>
          <w:b/>
          <w:szCs w:val="24"/>
        </w:rPr>
        <w:t>Conclusion:</w:t>
      </w:r>
    </w:p>
    <w:p w14:paraId="5556957E" w14:textId="77777777" w:rsidR="00DA03FE" w:rsidRPr="004A3AA3" w:rsidRDefault="00DA03FE" w:rsidP="0023583D">
      <w:pPr>
        <w:tabs>
          <w:tab w:val="left" w:pos="1106"/>
        </w:tabs>
        <w:spacing w:before="0" w:after="120"/>
        <w:ind w:right="1134"/>
        <w:jc w:val="right"/>
        <w:rPr>
          <w:rFonts w:cs="Times New Roman"/>
          <w:szCs w:val="24"/>
        </w:rPr>
      </w:pPr>
      <w:r w:rsidRPr="004A3AA3">
        <w:rPr>
          <w:rFonts w:cs="Times New Roman"/>
          <w:szCs w:val="24"/>
        </w:rPr>
        <w:t xml:space="preserve">      correct        wrong</w:t>
      </w:r>
    </w:p>
    <w:p w14:paraId="75B1EE84" w14:textId="6C752F60" w:rsidR="00DA03FE" w:rsidRPr="004A3AA3" w:rsidRDefault="004C2320" w:rsidP="0023583D">
      <w:pPr>
        <w:ind w:left="357" w:right="3668"/>
        <w:rPr>
          <w:rFonts w:cs="Times New Roman"/>
          <w:szCs w:val="24"/>
        </w:rPr>
      </w:pPr>
      <w:r w:rsidRPr="007A4680">
        <w:t xml:space="preserve">Luxembourg </w:t>
      </w:r>
      <w:r>
        <w:t>vacationers</w:t>
      </w:r>
      <w:r w:rsidRPr="007A4680">
        <w:t xml:space="preserve"> believe that they can re</w:t>
      </w:r>
      <w:r>
        <w:t>lax</w:t>
      </w:r>
      <w:r w:rsidRPr="007A4680">
        <w:t xml:space="preserve"> better in summer than in winter.</w:t>
      </w:r>
      <w:r w:rsidR="00DA03FE" w:rsidRPr="004A3AA3">
        <w:rPr>
          <w:rFonts w:cs="Times New Roman"/>
          <w:noProof/>
          <w:szCs w:val="24"/>
        </w:rPr>
        <mc:AlternateContent>
          <mc:Choice Requires="wps">
            <w:drawing>
              <wp:anchor distT="0" distB="0" distL="114300" distR="114300" simplePos="0" relativeHeight="251659264" behindDoc="0" locked="0" layoutInCell="1" allowOverlap="1" wp14:anchorId="38E18649" wp14:editId="406E1959">
                <wp:simplePos x="0" y="0"/>
                <wp:positionH relativeFrom="page">
                  <wp:posOffset>6135370</wp:posOffset>
                </wp:positionH>
                <wp:positionV relativeFrom="paragraph">
                  <wp:posOffset>143510</wp:posOffset>
                </wp:positionV>
                <wp:extent cx="112395" cy="113030"/>
                <wp:effectExtent l="14605" t="7620" r="6350" b="12700"/>
                <wp:wrapNone/>
                <wp:docPr id="64" name="Rechteck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CF2FC" id="Rechteck 64" o:spid="_x0000_s1026" style="position:absolute;margin-left:483.1pt;margin-top:11.3pt;width:8.85pt;height: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" filled="f" strokeweight=".95pt">
                <w10:wrap anchorx="page"/>
              </v:rect>
            </w:pict>
          </mc:Fallback>
        </mc:AlternateContent>
      </w:r>
      <w:r w:rsidR="00DA03FE" w:rsidRPr="004A3AA3">
        <w:rPr>
          <w:rFonts w:cs="Times New Roman"/>
          <w:noProof/>
          <w:szCs w:val="24"/>
        </w:rPr>
        <mc:AlternateContent>
          <mc:Choice Requires="wps">
            <w:drawing>
              <wp:anchor distT="0" distB="0" distL="114300" distR="114300" simplePos="0" relativeHeight="251658240" behindDoc="0" locked="0" layoutInCell="1" allowOverlap="1" wp14:anchorId="1E95A944" wp14:editId="5ACF3788">
                <wp:simplePos x="0" y="0"/>
                <wp:positionH relativeFrom="page">
                  <wp:posOffset>5407025</wp:posOffset>
                </wp:positionH>
                <wp:positionV relativeFrom="paragraph">
                  <wp:posOffset>135890</wp:posOffset>
                </wp:positionV>
                <wp:extent cx="113030" cy="113030"/>
                <wp:effectExtent l="0" t="0" r="20320" b="20320"/>
                <wp:wrapNone/>
                <wp:docPr id="467" name="Rechteck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B5699" id="Rechteck 467" o:spid="_x0000_s1026" style="position:absolute;margin-left:425.75pt;margin-top:10.7pt;width:8.9pt;height: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" filled="f" strokeweight=".95pt">
                <w10:wrap anchorx="page"/>
              </v:rect>
            </w:pict>
          </mc:Fallback>
        </mc:AlternateContent>
      </w:r>
    </w:p>
    <w:p w14:paraId="461845CC" w14:textId="74949580" w:rsidR="00DA03FE" w:rsidRPr="00406822" w:rsidRDefault="00406822" w:rsidP="00406822">
      <w:pPr>
        <w:ind w:left="357" w:right="4026"/>
      </w:pPr>
      <w:r w:rsidRPr="007A4680">
        <w:t xml:space="preserve">The frequency with which </w:t>
      </w:r>
      <w:r>
        <w:t>vacations</w:t>
      </w:r>
      <w:r w:rsidRPr="007A4680">
        <w:t xml:space="preserve"> are booked in Luxembourg is not independent of the season.</w:t>
      </w:r>
      <w:r w:rsidR="00DA03FE" w:rsidRPr="004A3AA3">
        <w:rPr>
          <w:rFonts w:cs="Times New Roman"/>
          <w:noProof/>
          <w:szCs w:val="24"/>
        </w:rPr>
        <mc:AlternateContent>
          <mc:Choice Requires="wps">
            <w:drawing>
              <wp:anchor distT="0" distB="0" distL="114300" distR="114300" simplePos="0" relativeHeight="251661312" behindDoc="0" locked="0" layoutInCell="1" allowOverlap="1" wp14:anchorId="754044CE" wp14:editId="5A925231">
                <wp:simplePos x="0" y="0"/>
                <wp:positionH relativeFrom="page">
                  <wp:posOffset>6135370</wp:posOffset>
                </wp:positionH>
                <wp:positionV relativeFrom="paragraph">
                  <wp:posOffset>132080</wp:posOffset>
                </wp:positionV>
                <wp:extent cx="112395" cy="112395"/>
                <wp:effectExtent l="14605" t="10795" r="6350" b="10160"/>
                <wp:wrapNone/>
                <wp:docPr id="66" name="Rechteck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3582C" id="Rechteck 66" o:spid="_x0000_s1026" style="position:absolute;margin-left:483.1pt;margin-top:10.4pt;width:8.85pt;height:8.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" filled="f" strokeweight=".95pt">
                <w10:wrap anchorx="page"/>
              </v:rect>
            </w:pict>
          </mc:Fallback>
        </mc:AlternateContent>
      </w:r>
      <w:r w:rsidR="00DA03FE" w:rsidRPr="004A3AA3">
        <w:rPr>
          <w:rFonts w:cs="Times New Roman"/>
          <w:noProof/>
          <w:szCs w:val="24"/>
        </w:rPr>
        <mc:AlternateContent>
          <mc:Choice Requires="wps">
            <w:drawing>
              <wp:anchor distT="0" distB="0" distL="114300" distR="114300" simplePos="0" relativeHeight="251660288" behindDoc="0" locked="0" layoutInCell="1" allowOverlap="1" wp14:anchorId="38C7CF24" wp14:editId="3A681052">
                <wp:simplePos x="0" y="0"/>
                <wp:positionH relativeFrom="page">
                  <wp:posOffset>5408295</wp:posOffset>
                </wp:positionH>
                <wp:positionV relativeFrom="paragraph">
                  <wp:posOffset>135255</wp:posOffset>
                </wp:positionV>
                <wp:extent cx="113030" cy="112395"/>
                <wp:effectExtent l="10795" t="10795" r="9525" b="10160"/>
                <wp:wrapNone/>
                <wp:docPr id="65" name="Rechteck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28688" id="Rechteck 65" o:spid="_x0000_s1026" style="position:absolute;margin-left:425.85pt;margin-top:10.65pt;width:8.9pt;height:8.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" filled="f" strokeweight=".95pt">
                <w10:wrap anchorx="page"/>
              </v:rect>
            </w:pict>
          </mc:Fallback>
        </mc:AlternateContent>
      </w:r>
    </w:p>
    <w:p w14:paraId="2C3A8917" w14:textId="6F7C2BF7" w:rsidR="00DA03FE" w:rsidRPr="004A3AA3" w:rsidRDefault="00406822" w:rsidP="0023583D">
      <w:pPr>
        <w:ind w:left="357" w:right="3668"/>
        <w:rPr>
          <w:rFonts w:cs="Times New Roman"/>
          <w:szCs w:val="24"/>
        </w:rPr>
      </w:pPr>
      <w:r w:rsidRPr="00446127">
        <w:t xml:space="preserve">More people in Luxembourg have </w:t>
      </w:r>
      <w:r>
        <w:t>vacations</w:t>
      </w:r>
      <w:r w:rsidRPr="00446127">
        <w:t xml:space="preserve"> in summer than in winter</w:t>
      </w:r>
      <w:r w:rsidR="00DA03FE" w:rsidRPr="004A3AA3">
        <w:rPr>
          <w:rFonts w:cs="Times New Roman"/>
          <w:noProof/>
          <w:szCs w:val="24"/>
        </w:rPr>
        <mc:AlternateContent>
          <mc:Choice Requires="wps">
            <w:drawing>
              <wp:anchor distT="0" distB="0" distL="114300" distR="114300" simplePos="0" relativeHeight="251663360" behindDoc="0" locked="0" layoutInCell="1" allowOverlap="1" wp14:anchorId="30293100" wp14:editId="4546F08E">
                <wp:simplePos x="0" y="0"/>
                <wp:positionH relativeFrom="page">
                  <wp:posOffset>6135370</wp:posOffset>
                </wp:positionH>
                <wp:positionV relativeFrom="paragraph">
                  <wp:posOffset>121285</wp:posOffset>
                </wp:positionV>
                <wp:extent cx="112395" cy="112395"/>
                <wp:effectExtent l="0" t="0" r="20955" b="20955"/>
                <wp:wrapNone/>
                <wp:docPr id="68" name="Rechteck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C0BBB" id="Rechteck 68" o:spid="_x0000_s1026" style="position:absolute;margin-left:483.1pt;margin-top:9.55pt;width:8.85pt;height:8.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" filled="f" strokeweight=".95pt">
                <w10:wrap anchorx="page"/>
              </v:rect>
            </w:pict>
          </mc:Fallback>
        </mc:AlternateContent>
      </w:r>
      <w:r w:rsidR="00DA03FE" w:rsidRPr="004A3AA3">
        <w:rPr>
          <w:rFonts w:cs="Times New Roman"/>
          <w:noProof/>
          <w:szCs w:val="24"/>
        </w:rPr>
        <mc:AlternateContent>
          <mc:Choice Requires="wps">
            <w:drawing>
              <wp:anchor distT="0" distB="0" distL="114300" distR="114300" simplePos="0" relativeHeight="251662336" behindDoc="0" locked="0" layoutInCell="1" allowOverlap="1" wp14:anchorId="1E6A451A" wp14:editId="4D875E76">
                <wp:simplePos x="0" y="0"/>
                <wp:positionH relativeFrom="page">
                  <wp:posOffset>5403850</wp:posOffset>
                </wp:positionH>
                <wp:positionV relativeFrom="paragraph">
                  <wp:posOffset>118110</wp:posOffset>
                </wp:positionV>
                <wp:extent cx="113030" cy="112395"/>
                <wp:effectExtent l="10795" t="10795" r="9525" b="10160"/>
                <wp:wrapNone/>
                <wp:docPr id="67" name="Rechteck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DEB32" id="Rechteck 67" o:spid="_x0000_s1026" style="position:absolute;margin-left:425.5pt;margin-top:9.3pt;width:8.9pt;height: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" filled="f" strokeweight=".95pt">
                <w10:wrap anchorx="page"/>
              </v:rect>
            </w:pict>
          </mc:Fallback>
        </mc:AlternateContent>
      </w:r>
      <w:r>
        <w:rPr>
          <w:rFonts w:cs="Times New Roman"/>
          <w:noProof/>
          <w:szCs w:val="24"/>
        </w:rPr>
        <w:t>.</w:t>
      </w:r>
    </w:p>
    <w:p w14:paraId="5CA9F2FF" w14:textId="16A5C1F8" w:rsidR="00DA03FE" w:rsidRPr="004A3AA3" w:rsidRDefault="00AD5097" w:rsidP="0023583D">
      <w:pPr>
        <w:ind w:left="357" w:right="3668"/>
        <w:rPr>
          <w:rFonts w:cs="Times New Roman"/>
          <w:szCs w:val="24"/>
        </w:rPr>
      </w:pPr>
      <w:r w:rsidRPr="00446127">
        <w:t xml:space="preserve">Luxembourg </w:t>
      </w:r>
      <w:r>
        <w:t>vacationers</w:t>
      </w:r>
      <w:r w:rsidRPr="00446127">
        <w:t xml:space="preserve"> tend to prefer to take their holidays in summer</w:t>
      </w:r>
      <w:r w:rsidR="00DA03FE" w:rsidRPr="004A3AA3">
        <w:rPr>
          <w:rFonts w:cs="Times New Roman"/>
          <w:noProof/>
          <w:szCs w:val="24"/>
        </w:rPr>
        <mc:AlternateContent>
          <mc:Choice Requires="wps">
            <w:drawing>
              <wp:anchor distT="0" distB="0" distL="114300" distR="114300" simplePos="0" relativeHeight="251665408" behindDoc="0" locked="0" layoutInCell="1" allowOverlap="1" wp14:anchorId="387630EA" wp14:editId="5D3FBDC4">
                <wp:simplePos x="0" y="0"/>
                <wp:positionH relativeFrom="page">
                  <wp:posOffset>6132830</wp:posOffset>
                </wp:positionH>
                <wp:positionV relativeFrom="paragraph">
                  <wp:posOffset>69850</wp:posOffset>
                </wp:positionV>
                <wp:extent cx="112395" cy="112395"/>
                <wp:effectExtent l="14605" t="15240" r="6350" b="15240"/>
                <wp:wrapNone/>
                <wp:docPr id="70" name="Rechteck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F5895" id="Rechteck 70" o:spid="_x0000_s1026" style="position:absolute;margin-left:482.9pt;margin-top:5.5pt;width:8.85pt;height: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" filled="f" strokeweight=".95pt">
                <w10:wrap anchorx="page"/>
              </v:rect>
            </w:pict>
          </mc:Fallback>
        </mc:AlternateContent>
      </w:r>
      <w:r w:rsidR="00DA03FE" w:rsidRPr="004A3AA3">
        <w:rPr>
          <w:rFonts w:cs="Times New Roman"/>
          <w:noProof/>
          <w:szCs w:val="24"/>
        </w:rPr>
        <mc:AlternateContent>
          <mc:Choice Requires="wps">
            <w:drawing>
              <wp:anchor distT="0" distB="0" distL="114300" distR="114300" simplePos="0" relativeHeight="251664384" behindDoc="0" locked="0" layoutInCell="1" allowOverlap="1" wp14:anchorId="7F11428D" wp14:editId="715FED6E">
                <wp:simplePos x="0" y="0"/>
                <wp:positionH relativeFrom="page">
                  <wp:posOffset>5410200</wp:posOffset>
                </wp:positionH>
                <wp:positionV relativeFrom="paragraph">
                  <wp:posOffset>64135</wp:posOffset>
                </wp:positionV>
                <wp:extent cx="113030" cy="112395"/>
                <wp:effectExtent l="0" t="0" r="20320" b="20955"/>
                <wp:wrapNone/>
                <wp:docPr id="69" name="Rechteck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2C7F4" id="Rechteck 69" o:spid="_x0000_s1026" style="position:absolute;margin-left:426pt;margin-top:5.05pt;width:8.9pt;height: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" filled="f" strokeweight=".95pt">
                <w10:wrap anchorx="page"/>
              </v:rect>
            </w:pict>
          </mc:Fallback>
        </mc:AlternateContent>
      </w:r>
      <w:r w:rsidR="00DA03FE" w:rsidRPr="004A3AA3">
        <w:rPr>
          <w:rFonts w:cs="Times New Roman"/>
          <w:szCs w:val="24"/>
        </w:rPr>
        <w:t>.</w:t>
      </w:r>
    </w:p>
    <w:p w14:paraId="7EDC10F3" w14:textId="77777777" w:rsidR="00DA03FE" w:rsidRPr="0023583D" w:rsidRDefault="00DA03FE" w:rsidP="00DA03FE">
      <w:pPr>
        <w:rPr>
          <w:rFonts w:cs="Times New Roman"/>
          <w:b/>
          <w:bCs/>
          <w:szCs w:val="24"/>
        </w:rPr>
      </w:pPr>
    </w:p>
    <w:p w14:paraId="5B834531" w14:textId="588E8757" w:rsidR="00DA03FE" w:rsidRPr="004A3AA3" w:rsidRDefault="00DA03FE" w:rsidP="005B6F15">
      <w:pPr>
        <w:pStyle w:val="berschrift2"/>
      </w:pPr>
      <w:r>
        <w:t>Intelligence t</w:t>
      </w:r>
      <w:r w:rsidRPr="004A3AA3">
        <w:t>ask 2: “Traffic”</w:t>
      </w:r>
    </w:p>
    <w:p w14:paraId="56026003" w14:textId="77777777" w:rsidR="00DA03FE" w:rsidRPr="004A3AA3" w:rsidRDefault="00DA03FE" w:rsidP="00DA03FE">
      <w:pPr>
        <w:spacing w:before="149" w:line="261" w:lineRule="auto"/>
        <w:ind w:left="357" w:right="886"/>
        <w:rPr>
          <w:rFonts w:cs="Times New Roman"/>
          <w:b/>
          <w:bCs/>
          <w:szCs w:val="24"/>
        </w:rPr>
      </w:pPr>
      <w:r w:rsidRPr="004A3AA3">
        <w:rPr>
          <w:rFonts w:cs="Times New Roman"/>
          <w:b/>
          <w:bCs/>
          <w:szCs w:val="24"/>
        </w:rPr>
        <w:t>Statement:</w:t>
      </w:r>
      <w:r w:rsidRPr="004A3AA3">
        <w:rPr>
          <w:rFonts w:cs="Times New Roman"/>
          <w:b/>
          <w:bCs/>
          <w:szCs w:val="24"/>
        </w:rPr>
        <w:br/>
      </w:r>
      <w:r w:rsidRPr="004A3AA3">
        <w:rPr>
          <w:rFonts w:cs="Times New Roman"/>
          <w:i/>
          <w:szCs w:val="24"/>
        </w:rPr>
        <w:t>The number of traffic accidents is increasing year by year.</w:t>
      </w:r>
    </w:p>
    <w:p w14:paraId="342A2C8E" w14:textId="77777777" w:rsidR="00DA03FE" w:rsidRPr="004A3AA3" w:rsidRDefault="00DA03FE" w:rsidP="00AD55A2">
      <w:pPr>
        <w:spacing w:before="0" w:after="0"/>
        <w:ind w:left="357"/>
        <w:rPr>
          <w:rFonts w:cs="Times New Roman"/>
          <w:b/>
          <w:szCs w:val="24"/>
        </w:rPr>
      </w:pPr>
      <w:r w:rsidRPr="004A3AA3">
        <w:rPr>
          <w:rFonts w:cs="Times New Roman"/>
          <w:b/>
          <w:szCs w:val="24"/>
        </w:rPr>
        <w:t>Conclusion:</w:t>
      </w:r>
    </w:p>
    <w:p w14:paraId="50FC18C7" w14:textId="7B961ED8" w:rsidR="00DA03FE" w:rsidRPr="004A3AA3" w:rsidRDefault="00DA03FE" w:rsidP="0023583D">
      <w:pPr>
        <w:tabs>
          <w:tab w:val="left" w:pos="1106"/>
        </w:tabs>
        <w:spacing w:before="0" w:after="120"/>
        <w:ind w:right="1134"/>
        <w:jc w:val="right"/>
        <w:rPr>
          <w:rFonts w:cs="Times New Roman"/>
          <w:szCs w:val="24"/>
        </w:rPr>
      </w:pPr>
      <w:r w:rsidRPr="004A3AA3">
        <w:rPr>
          <w:rFonts w:cs="Times New Roman"/>
          <w:szCs w:val="24"/>
        </w:rPr>
        <w:t xml:space="preserve">      correct       wrong</w:t>
      </w:r>
    </w:p>
    <w:p w14:paraId="724F7849" w14:textId="546A8B31" w:rsidR="00DA03FE" w:rsidRPr="004A3AA3" w:rsidRDefault="00AD55A2" w:rsidP="0023583D">
      <w:pPr>
        <w:ind w:left="357" w:right="3668"/>
        <w:rPr>
          <w:rFonts w:cs="Times New Roman"/>
          <w:szCs w:val="24"/>
        </w:rPr>
      </w:pPr>
      <w:r w:rsidRPr="004A3AA3">
        <w:rPr>
          <w:rFonts w:cs="Times New Roman"/>
          <w:noProof/>
          <w:szCs w:val="24"/>
        </w:rPr>
        <mc:AlternateContent>
          <mc:Choice Requires="wpg">
            <w:drawing>
              <wp:anchor distT="0" distB="0" distL="114300" distR="114300" simplePos="0" relativeHeight="252052480" behindDoc="0" locked="0" layoutInCell="1" allowOverlap="1" wp14:anchorId="6405F365" wp14:editId="5BC0A01E">
                <wp:simplePos x="0" y="0"/>
                <wp:positionH relativeFrom="column">
                  <wp:posOffset>4963160</wp:posOffset>
                </wp:positionH>
                <wp:positionV relativeFrom="paragraph">
                  <wp:posOffset>38735</wp:posOffset>
                </wp:positionV>
                <wp:extent cx="113030" cy="1276350"/>
                <wp:effectExtent l="0" t="0" r="20320" b="19050"/>
                <wp:wrapNone/>
                <wp:docPr id="326" name="Gruppieren 326"/>
                <wp:cNvGraphicFramePr/>
                <a:graphic xmlns:a="http://schemas.openxmlformats.org/drawingml/2006/main">
                  <a:graphicData uri="http://schemas.microsoft.com/office/word/2010/wordprocessingGroup">
                    <wpg:wgp>
                      <wpg:cNvGrpSpPr/>
                      <wpg:grpSpPr>
                        <a:xfrm>
                          <a:off x="0" y="0"/>
                          <a:ext cx="113030" cy="1276350"/>
                          <a:chOff x="0" y="0"/>
                          <a:chExt cx="113030" cy="1277347"/>
                        </a:xfrm>
                      </wpg:grpSpPr>
                      <wps:wsp>
                        <wps:cNvPr id="327" name="Rechteck 327"/>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hteck 328"/>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hteck 330"/>
                        <wps:cNvSpPr>
                          <a:spLocks noChangeArrowheads="1"/>
                        </wps:cNvSpPr>
                        <wps:spPr bwMode="auto">
                          <a:xfrm>
                            <a:off x="0" y="83666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hteck 331"/>
                        <wps:cNvSpPr>
                          <a:spLocks noChangeArrowheads="1"/>
                        </wps:cNvSpPr>
                        <wps:spPr bwMode="auto">
                          <a:xfrm>
                            <a:off x="0" y="1164952"/>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B3D3475" id="Gruppieren 326" o:spid="_x0000_s1026" style="position:absolute;margin-left:390.8pt;margin-top:3.05pt;width:8.9pt;height:100.5pt;z-index:252052480;mso-height-relative:margin" coordsize="1130,1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">
                <v:rect id="Rechteck 327"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" filled="f" strokeweight=".95pt"/>
                <v:rect id="Rechteck 328"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" filled="f" strokeweight=".95pt"/>
                <v:rect id="Rechteck 330" o:spid="_x0000_s1029" style="position:absolute;top:836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" filled="f" strokeweight=".95pt"/>
                <v:rect id="Rechteck 331" o:spid="_x0000_s1030" style="position:absolute;top:11649;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" filled="f" strokeweight=".95pt"/>
              </v:group>
            </w:pict>
          </mc:Fallback>
        </mc:AlternateContent>
      </w:r>
      <w:r w:rsidRPr="004A3AA3">
        <w:rPr>
          <w:rFonts w:cs="Times New Roman"/>
          <w:noProof/>
          <w:szCs w:val="24"/>
        </w:rPr>
        <mc:AlternateContent>
          <mc:Choice Requires="wpg">
            <w:drawing>
              <wp:anchor distT="0" distB="0" distL="114300" distR="114300" simplePos="0" relativeHeight="252054528" behindDoc="0" locked="0" layoutInCell="1" allowOverlap="1" wp14:anchorId="53AE8953" wp14:editId="166ABA15">
                <wp:simplePos x="0" y="0"/>
                <wp:positionH relativeFrom="column">
                  <wp:posOffset>5639435</wp:posOffset>
                </wp:positionH>
                <wp:positionV relativeFrom="paragraph">
                  <wp:posOffset>38735</wp:posOffset>
                </wp:positionV>
                <wp:extent cx="113030" cy="1276975"/>
                <wp:effectExtent l="0" t="0" r="20320" b="19050"/>
                <wp:wrapNone/>
                <wp:docPr id="417" name="Gruppieren 417"/>
                <wp:cNvGraphicFramePr/>
                <a:graphic xmlns:a="http://schemas.openxmlformats.org/drawingml/2006/main">
                  <a:graphicData uri="http://schemas.microsoft.com/office/word/2010/wordprocessingGroup">
                    <wpg:wgp>
                      <wpg:cNvGrpSpPr/>
                      <wpg:grpSpPr>
                        <a:xfrm>
                          <a:off x="0" y="0"/>
                          <a:ext cx="113030" cy="1276975"/>
                          <a:chOff x="0" y="0"/>
                          <a:chExt cx="113030" cy="1277347"/>
                        </a:xfrm>
                      </wpg:grpSpPr>
                      <wps:wsp>
                        <wps:cNvPr id="423" name="Rechteck 423"/>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hteck 424"/>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hteck 425"/>
                        <wps:cNvSpPr>
                          <a:spLocks noChangeArrowheads="1"/>
                        </wps:cNvSpPr>
                        <wps:spPr bwMode="auto">
                          <a:xfrm>
                            <a:off x="0" y="83666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hteck 426"/>
                        <wps:cNvSpPr>
                          <a:spLocks noChangeArrowheads="1"/>
                        </wps:cNvSpPr>
                        <wps:spPr bwMode="auto">
                          <a:xfrm>
                            <a:off x="0" y="1164952"/>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8A04A60" id="Gruppieren 417" o:spid="_x0000_s1026" style="position:absolute;margin-left:444.05pt;margin-top:3.05pt;width:8.9pt;height:100.55pt;z-index:252054528;mso-height-relative:margin" coordsize="1130,1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">
                <v:rect id="Rechteck 423"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" filled="f" strokeweight=".95pt"/>
                <v:rect id="Rechteck 424"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" filled="f" strokeweight=".95pt"/>
                <v:rect id="Rechteck 425" o:spid="_x0000_s1029" style="position:absolute;top:836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" filled="f" strokeweight=".95pt"/>
                <v:rect id="Rechteck 426" o:spid="_x0000_s1030" style="position:absolute;top:11649;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" filled="f" strokeweight=".95pt"/>
              </v:group>
            </w:pict>
          </mc:Fallback>
        </mc:AlternateContent>
      </w:r>
      <w:r w:rsidR="00DA03FE" w:rsidRPr="004A3AA3">
        <w:rPr>
          <w:rFonts w:cs="Times New Roman"/>
          <w:szCs w:val="24"/>
        </w:rPr>
        <w:t>The road network is no longer adequate for today's traffic density.</w:t>
      </w:r>
    </w:p>
    <w:p w14:paraId="6DC67B3B" w14:textId="176F3C4A" w:rsidR="00DA03FE" w:rsidRPr="004A3AA3" w:rsidRDefault="00DA03FE" w:rsidP="0023583D">
      <w:pPr>
        <w:ind w:left="357" w:right="4026"/>
        <w:rPr>
          <w:rFonts w:cs="Times New Roman"/>
          <w:szCs w:val="24"/>
        </w:rPr>
      </w:pPr>
      <w:r w:rsidRPr="004A3AA3">
        <w:rPr>
          <w:rFonts w:cs="Times New Roman"/>
          <w:szCs w:val="24"/>
        </w:rPr>
        <w:t>Last year there were fewer road accidents than there will be next year.</w:t>
      </w:r>
    </w:p>
    <w:p w14:paraId="72728A3B" w14:textId="337065E0" w:rsidR="00DA03FE" w:rsidRPr="004A3AA3" w:rsidRDefault="00DA03FE" w:rsidP="0023583D">
      <w:pPr>
        <w:ind w:left="357" w:right="3668"/>
        <w:rPr>
          <w:rFonts w:cs="Times New Roman"/>
          <w:szCs w:val="24"/>
        </w:rPr>
      </w:pPr>
      <w:r w:rsidRPr="004A3AA3">
        <w:rPr>
          <w:rFonts w:cs="Times New Roman"/>
          <w:szCs w:val="24"/>
        </w:rPr>
        <w:t>The damage caused by traffic accidents is increasing year by year.</w:t>
      </w:r>
    </w:p>
    <w:p w14:paraId="348A8847" w14:textId="15B6693B" w:rsidR="00DA03FE" w:rsidRPr="00AD55A2" w:rsidRDefault="00DA03FE" w:rsidP="00AD55A2">
      <w:pPr>
        <w:ind w:left="357" w:right="3668"/>
        <w:rPr>
          <w:rFonts w:cs="Times New Roman"/>
          <w:szCs w:val="24"/>
        </w:rPr>
      </w:pPr>
      <w:r w:rsidRPr="004A3AA3">
        <w:rPr>
          <w:rFonts w:cs="Times New Roman"/>
          <w:szCs w:val="24"/>
        </w:rPr>
        <w:t>There are more cars today than there were ten years ago.</w:t>
      </w:r>
      <w:r>
        <w:rPr>
          <w:rFonts w:cs="Times New Roman"/>
          <w:b/>
          <w:bCs/>
          <w:color w:val="0070C0"/>
          <w:szCs w:val="24"/>
        </w:rPr>
        <w:br w:type="page"/>
      </w:r>
    </w:p>
    <w:p w14:paraId="419AEA94" w14:textId="5D5D865F" w:rsidR="00DA03FE" w:rsidRPr="004A3AA3" w:rsidRDefault="00DA03FE" w:rsidP="005B6F15">
      <w:pPr>
        <w:pStyle w:val="berschrift2"/>
      </w:pPr>
      <w:r>
        <w:t>Intelligence t</w:t>
      </w:r>
      <w:r w:rsidRPr="004A3AA3">
        <w:t>ask 3: “Smoking”</w:t>
      </w:r>
    </w:p>
    <w:p w14:paraId="6F2600FC" w14:textId="784874B6" w:rsidR="00DA03FE" w:rsidRPr="004A3AA3" w:rsidRDefault="00DA03FE" w:rsidP="00DA03FE">
      <w:pPr>
        <w:spacing w:before="149" w:line="261" w:lineRule="auto"/>
        <w:ind w:left="357" w:right="886"/>
        <w:rPr>
          <w:rFonts w:cs="Times New Roman"/>
          <w:b/>
          <w:bCs/>
          <w:szCs w:val="24"/>
        </w:rPr>
      </w:pPr>
      <w:r w:rsidRPr="004A3AA3">
        <w:rPr>
          <w:rFonts w:cs="Times New Roman"/>
          <w:b/>
          <w:bCs/>
          <w:szCs w:val="24"/>
        </w:rPr>
        <w:t>Statement:</w:t>
      </w:r>
      <w:r w:rsidRPr="004A3AA3">
        <w:rPr>
          <w:rFonts w:cs="Times New Roman"/>
          <w:b/>
          <w:bCs/>
          <w:szCs w:val="24"/>
        </w:rPr>
        <w:br/>
      </w:r>
      <w:r w:rsidRPr="004A3AA3">
        <w:rPr>
          <w:rFonts w:cs="Times New Roman"/>
          <w:i/>
          <w:szCs w:val="24"/>
        </w:rPr>
        <w:t>Although the number of health problems acquired through smoking is increasing and health authorities repeatedly warn against smoking, cigarette consumption has continued to increase.</w:t>
      </w:r>
    </w:p>
    <w:p w14:paraId="2000BFDB" w14:textId="7EF50B19" w:rsidR="00DA03FE" w:rsidRPr="004A3AA3" w:rsidRDefault="00DA03FE" w:rsidP="00AD55A2">
      <w:pPr>
        <w:spacing w:before="136" w:after="0"/>
        <w:ind w:left="357"/>
        <w:rPr>
          <w:rFonts w:cs="Times New Roman"/>
          <w:b/>
          <w:szCs w:val="24"/>
        </w:rPr>
      </w:pPr>
      <w:r w:rsidRPr="004A3AA3">
        <w:rPr>
          <w:rFonts w:cs="Times New Roman"/>
          <w:b/>
          <w:szCs w:val="24"/>
        </w:rPr>
        <w:t>Conclusion:</w:t>
      </w:r>
    </w:p>
    <w:p w14:paraId="57CCF538" w14:textId="5374F984" w:rsidR="00DA03FE" w:rsidRPr="004A3AA3" w:rsidRDefault="00DA03FE" w:rsidP="00AD55A2">
      <w:pPr>
        <w:tabs>
          <w:tab w:val="left" w:pos="1106"/>
        </w:tabs>
        <w:spacing w:before="0" w:after="120"/>
        <w:ind w:right="1134"/>
        <w:jc w:val="right"/>
        <w:rPr>
          <w:rFonts w:cs="Times New Roman"/>
          <w:szCs w:val="24"/>
        </w:rPr>
      </w:pPr>
      <w:r w:rsidRPr="004A3AA3">
        <w:rPr>
          <w:rFonts w:cs="Times New Roman"/>
          <w:szCs w:val="24"/>
        </w:rPr>
        <w:t xml:space="preserve">          correct       wrong</w:t>
      </w:r>
    </w:p>
    <w:p w14:paraId="6CE85C2D" w14:textId="49952986" w:rsidR="00DA03FE" w:rsidRPr="004A3AA3" w:rsidRDefault="00AD55A2" w:rsidP="00AD55A2">
      <w:pPr>
        <w:ind w:left="357" w:right="3668"/>
        <w:rPr>
          <w:rFonts w:cs="Times New Roman"/>
          <w:szCs w:val="24"/>
        </w:rPr>
      </w:pPr>
      <w:r w:rsidRPr="004A3AA3">
        <w:rPr>
          <w:rFonts w:cs="Times New Roman"/>
          <w:noProof/>
          <w:szCs w:val="24"/>
        </w:rPr>
        <mc:AlternateContent>
          <mc:Choice Requires="wpg">
            <w:drawing>
              <wp:anchor distT="0" distB="0" distL="114300" distR="114300" simplePos="0" relativeHeight="252058624" behindDoc="0" locked="0" layoutInCell="1" allowOverlap="1" wp14:anchorId="47566492" wp14:editId="27029D8A">
                <wp:simplePos x="0" y="0"/>
                <wp:positionH relativeFrom="column">
                  <wp:posOffset>5631180</wp:posOffset>
                </wp:positionH>
                <wp:positionV relativeFrom="paragraph">
                  <wp:posOffset>36830</wp:posOffset>
                </wp:positionV>
                <wp:extent cx="113030" cy="1276975"/>
                <wp:effectExtent l="0" t="0" r="20320" b="19050"/>
                <wp:wrapNone/>
                <wp:docPr id="447" name="Gruppieren 447"/>
                <wp:cNvGraphicFramePr/>
                <a:graphic xmlns:a="http://schemas.openxmlformats.org/drawingml/2006/main">
                  <a:graphicData uri="http://schemas.microsoft.com/office/word/2010/wordprocessingGroup">
                    <wpg:wgp>
                      <wpg:cNvGrpSpPr/>
                      <wpg:grpSpPr>
                        <a:xfrm>
                          <a:off x="0" y="0"/>
                          <a:ext cx="113030" cy="1276975"/>
                          <a:chOff x="0" y="0"/>
                          <a:chExt cx="113030" cy="1277347"/>
                        </a:xfrm>
                      </wpg:grpSpPr>
                      <wps:wsp>
                        <wps:cNvPr id="448" name="Rechteck 448"/>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hteck 449"/>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Rechteck 454"/>
                        <wps:cNvSpPr>
                          <a:spLocks noChangeArrowheads="1"/>
                        </wps:cNvSpPr>
                        <wps:spPr bwMode="auto">
                          <a:xfrm>
                            <a:off x="0" y="83666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hteck 455"/>
                        <wps:cNvSpPr>
                          <a:spLocks noChangeArrowheads="1"/>
                        </wps:cNvSpPr>
                        <wps:spPr bwMode="auto">
                          <a:xfrm>
                            <a:off x="0" y="1164952"/>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F767B73" id="Gruppieren 447" o:spid="_x0000_s1026" style="position:absolute;margin-left:443.4pt;margin-top:2.9pt;width:8.9pt;height:100.55pt;z-index:252058624;mso-height-relative:margin" coordsize="1130,1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">
                <v:rect id="Rechteck 448"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" filled="f" strokeweight=".95pt"/>
                <v:rect id="Rechteck 449"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" filled="f" strokeweight=".95pt"/>
                <v:rect id="Rechteck 454" o:spid="_x0000_s1029" style="position:absolute;top:836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" filled="f" strokeweight=".95pt"/>
                <v:rect id="Rechteck 455" o:spid="_x0000_s1030" style="position:absolute;top:11649;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" filled="f" strokeweight=".95pt"/>
              </v:group>
            </w:pict>
          </mc:Fallback>
        </mc:AlternateContent>
      </w:r>
      <w:r w:rsidRPr="004A3AA3">
        <w:rPr>
          <w:rFonts w:cs="Times New Roman"/>
          <w:noProof/>
          <w:szCs w:val="24"/>
        </w:rPr>
        <mc:AlternateContent>
          <mc:Choice Requires="wpg">
            <w:drawing>
              <wp:anchor distT="0" distB="0" distL="114300" distR="114300" simplePos="0" relativeHeight="252056576" behindDoc="0" locked="0" layoutInCell="1" allowOverlap="1" wp14:anchorId="0CCE50D7" wp14:editId="27A5C753">
                <wp:simplePos x="0" y="0"/>
                <wp:positionH relativeFrom="column">
                  <wp:posOffset>4961890</wp:posOffset>
                </wp:positionH>
                <wp:positionV relativeFrom="paragraph">
                  <wp:posOffset>36830</wp:posOffset>
                </wp:positionV>
                <wp:extent cx="113030" cy="1276975"/>
                <wp:effectExtent l="0" t="0" r="20320" b="19050"/>
                <wp:wrapNone/>
                <wp:docPr id="427" name="Gruppieren 427"/>
                <wp:cNvGraphicFramePr/>
                <a:graphic xmlns:a="http://schemas.openxmlformats.org/drawingml/2006/main">
                  <a:graphicData uri="http://schemas.microsoft.com/office/word/2010/wordprocessingGroup">
                    <wpg:wgp>
                      <wpg:cNvGrpSpPr/>
                      <wpg:grpSpPr>
                        <a:xfrm>
                          <a:off x="0" y="0"/>
                          <a:ext cx="113030" cy="1276975"/>
                          <a:chOff x="0" y="0"/>
                          <a:chExt cx="113030" cy="1277347"/>
                        </a:xfrm>
                      </wpg:grpSpPr>
                      <wps:wsp>
                        <wps:cNvPr id="428" name="Rechteck 428"/>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hteck 429"/>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Rechteck 430"/>
                        <wps:cNvSpPr>
                          <a:spLocks noChangeArrowheads="1"/>
                        </wps:cNvSpPr>
                        <wps:spPr bwMode="auto">
                          <a:xfrm>
                            <a:off x="0" y="83666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hteck 431"/>
                        <wps:cNvSpPr>
                          <a:spLocks noChangeArrowheads="1"/>
                        </wps:cNvSpPr>
                        <wps:spPr bwMode="auto">
                          <a:xfrm>
                            <a:off x="0" y="1164952"/>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1E4204E" id="Gruppieren 427" o:spid="_x0000_s1026" style="position:absolute;margin-left:390.7pt;margin-top:2.9pt;width:8.9pt;height:100.55pt;z-index:252056576;mso-height-relative:margin" coordsize="1130,1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">
                <v:rect id="Rechteck 428"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" filled="f" strokeweight=".95pt"/>
                <v:rect id="Rechteck 429"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" filled="f" strokeweight=".95pt"/>
                <v:rect id="Rechteck 430" o:spid="_x0000_s1029" style="position:absolute;top:836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" filled="f" strokeweight=".95pt"/>
                <v:rect id="Rechteck 431" o:spid="_x0000_s1030" style="position:absolute;top:11649;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" filled="f" strokeweight=".95pt"/>
              </v:group>
            </w:pict>
          </mc:Fallback>
        </mc:AlternateContent>
      </w:r>
      <w:r w:rsidR="00DA03FE" w:rsidRPr="004A3AA3">
        <w:rPr>
          <w:rFonts w:cs="Times New Roman"/>
          <w:szCs w:val="24"/>
        </w:rPr>
        <w:t>Most smokers doubt that smoking leads to health problems.</w:t>
      </w:r>
    </w:p>
    <w:p w14:paraId="29252DB3" w14:textId="1A5C93FB" w:rsidR="00DA03FE" w:rsidRPr="004A3AA3" w:rsidRDefault="00DA03FE" w:rsidP="00AD55A2">
      <w:pPr>
        <w:ind w:left="357" w:right="4026"/>
        <w:rPr>
          <w:rFonts w:cs="Times New Roman"/>
          <w:szCs w:val="24"/>
        </w:rPr>
      </w:pPr>
      <w:r w:rsidRPr="004A3AA3">
        <w:rPr>
          <w:rFonts w:cs="Times New Roman"/>
          <w:szCs w:val="24"/>
        </w:rPr>
        <w:t>The warnings issued by the health authorities have so far had no demonstrable effect on cigarette consumption.</w:t>
      </w:r>
    </w:p>
    <w:p w14:paraId="1256EF8A" w14:textId="355CABAC" w:rsidR="00DA03FE" w:rsidRPr="004A3AA3" w:rsidRDefault="00DA03FE" w:rsidP="00AD55A2">
      <w:pPr>
        <w:ind w:left="357" w:right="3668"/>
        <w:rPr>
          <w:rFonts w:cs="Times New Roman"/>
          <w:szCs w:val="24"/>
        </w:rPr>
      </w:pPr>
      <w:r w:rsidRPr="004A3AA3">
        <w:rPr>
          <w:rFonts w:cs="Times New Roman"/>
          <w:szCs w:val="24"/>
        </w:rPr>
        <w:t>Smoking is an addiction against which warnings are of no use.</w:t>
      </w:r>
    </w:p>
    <w:p w14:paraId="5427CAC3" w14:textId="2A628DAD" w:rsidR="00DA03FE" w:rsidRPr="00AD55A2" w:rsidRDefault="00DA03FE" w:rsidP="00AD55A2">
      <w:pPr>
        <w:ind w:left="357" w:right="3668"/>
        <w:rPr>
          <w:rFonts w:cs="Times New Roman"/>
          <w:szCs w:val="24"/>
        </w:rPr>
      </w:pPr>
      <w:r w:rsidRPr="004A3AA3">
        <w:rPr>
          <w:rFonts w:cs="Times New Roman"/>
          <w:szCs w:val="24"/>
        </w:rPr>
        <w:t>Many people have so far preferred to accept damage to their health rather than giving up smoking.</w:t>
      </w:r>
    </w:p>
    <w:p w14:paraId="159A6C84" w14:textId="77777777" w:rsidR="00DA03FE" w:rsidRPr="00AD55A2" w:rsidRDefault="00DA03FE" w:rsidP="00DA03FE">
      <w:pPr>
        <w:rPr>
          <w:rFonts w:cs="Times New Roman"/>
          <w:b/>
          <w:bCs/>
          <w:szCs w:val="24"/>
        </w:rPr>
      </w:pPr>
      <w:r w:rsidRPr="004A3AA3">
        <w:rPr>
          <w:rFonts w:cs="Times New Roman"/>
          <w:b/>
          <w:bCs/>
          <w:color w:val="0070C0"/>
          <w:szCs w:val="24"/>
        </w:rPr>
        <w:br w:type="page"/>
      </w:r>
    </w:p>
    <w:p w14:paraId="54158968" w14:textId="35913037" w:rsidR="00DA03FE" w:rsidRPr="00AD55A2" w:rsidRDefault="00DA03FE" w:rsidP="00DA03FE">
      <w:pPr>
        <w:pStyle w:val="berschrift1"/>
      </w:pPr>
      <w:r w:rsidRPr="004A3AA3">
        <w:t>Reading literacy (</w:t>
      </w:r>
      <w:r w:rsidRPr="008B0AF3">
        <w:rPr>
          <w:i/>
          <w:iCs/>
        </w:rPr>
        <w:t>rl</w:t>
      </w:r>
      <w:r w:rsidRPr="004A3AA3">
        <w:t>)</w:t>
      </w:r>
    </w:p>
    <w:p w14:paraId="59454CE5" w14:textId="77777777" w:rsidR="00DA03FE" w:rsidRPr="004A3AA3" w:rsidRDefault="00DA03FE" w:rsidP="00AD55A2">
      <w:pPr>
        <w:jc w:val="both"/>
      </w:pPr>
      <w:r w:rsidRPr="004A3AA3">
        <w:t>In PROLOG-1, 4 tasks from the PISA 2006 reading test with several questions or subquestions each were implemented. These tasks with the corresponding questions are depicted in the following. For a full list of all published PISA 2006 items covering reading literacy (incl. the corresponding scoring), also see https://www.oecd.org/pisa/38709396.pdf.</w:t>
      </w:r>
    </w:p>
    <w:p w14:paraId="52A3DF88" w14:textId="77777777" w:rsidR="00DA03FE" w:rsidRPr="00AD55A2" w:rsidRDefault="00DA03FE" w:rsidP="00DA03FE">
      <w:pPr>
        <w:rPr>
          <w:rFonts w:cs="Times New Roman"/>
          <w:b/>
          <w:bCs/>
          <w:szCs w:val="24"/>
        </w:rPr>
      </w:pPr>
    </w:p>
    <w:p w14:paraId="2545FC67" w14:textId="558ABDF2" w:rsidR="00DA03FE" w:rsidRPr="00AD55A2" w:rsidRDefault="00DA03FE" w:rsidP="00DA03FE">
      <w:pPr>
        <w:pStyle w:val="berschrift2"/>
      </w:pPr>
      <w:r w:rsidRPr="004A3AA3">
        <w:t xml:space="preserve">Reading </w:t>
      </w:r>
      <w:r>
        <w:t>t</w:t>
      </w:r>
      <w:r w:rsidRPr="004A3AA3">
        <w:t xml:space="preserve">ask 1: </w:t>
      </w:r>
      <w:r>
        <w:t>“</w:t>
      </w:r>
      <w:r w:rsidRPr="004A3AA3">
        <w:t>Lake Chad</w:t>
      </w:r>
      <w:r>
        <w:t>” (3 items)</w:t>
      </w:r>
    </w:p>
    <w:p w14:paraId="08F0D111" w14:textId="77777777" w:rsidR="00DA03FE" w:rsidRPr="004A3AA3" w:rsidRDefault="00DA03FE" w:rsidP="00DA03FE">
      <w:pPr>
        <w:spacing w:before="91"/>
        <w:ind w:left="567"/>
        <w:rPr>
          <w:rFonts w:cs="Times New Roman"/>
          <w:b/>
          <w:sz w:val="28"/>
        </w:rPr>
      </w:pPr>
      <w:r w:rsidRPr="004A3AA3">
        <w:rPr>
          <w:rFonts w:cs="Times New Roman"/>
          <w:b/>
          <w:sz w:val="28"/>
        </w:rPr>
        <w:t>Lake Chad</w:t>
      </w:r>
    </w:p>
    <w:p w14:paraId="19911DE5" w14:textId="77777777" w:rsidR="00DA03FE" w:rsidRPr="004A3AA3" w:rsidRDefault="00DA03FE" w:rsidP="00DA03FE">
      <w:pPr>
        <w:spacing w:before="115"/>
        <w:ind w:left="567" w:right="1098"/>
        <w:rPr>
          <w:rFonts w:cs="Times New Roman"/>
          <w:szCs w:val="24"/>
        </w:rPr>
      </w:pPr>
      <w:r w:rsidRPr="004A3AA3">
        <w:rPr>
          <w:rFonts w:cs="Times New Roman"/>
          <w:noProof/>
          <w:szCs w:val="24"/>
        </w:rPr>
        <w:t>Figure 1 shows the fluctuations in the water level of Lake Chad in the Sahara in North Africa. During the last ice age, around 20,000 BC, Lake Chad disappeared completely. Around 11,000 BC, it was rebuilt. Today, it has the same water level as in 1,000 AD.</w:t>
      </w:r>
    </w:p>
    <w:p w14:paraId="6F348DD0" w14:textId="77777777" w:rsidR="00DA03FE" w:rsidRPr="004A3AA3" w:rsidRDefault="00DA03FE" w:rsidP="00DA03FE">
      <w:pPr>
        <w:pStyle w:val="Textkrper"/>
        <w:rPr>
          <w:rFonts w:ascii="Times New Roman" w:hAnsi="Times New Roman" w:cs="Times New Roman"/>
          <w:sz w:val="26"/>
          <w:lang w:val="en-US"/>
        </w:rPr>
      </w:pPr>
    </w:p>
    <w:p w14:paraId="4E316A89" w14:textId="77777777" w:rsidR="00DA03FE" w:rsidRPr="004A3AA3" w:rsidRDefault="00DA03FE" w:rsidP="00DA03FE">
      <w:pPr>
        <w:pStyle w:val="Textkrper"/>
        <w:rPr>
          <w:rFonts w:ascii="Times New Roman" w:hAnsi="Times New Roman" w:cs="Times New Roman"/>
          <w:sz w:val="26"/>
          <w:lang w:val="en-US"/>
        </w:rPr>
      </w:pPr>
      <w:r w:rsidRPr="004A3AA3">
        <w:rPr>
          <w:rFonts w:ascii="Times New Roman" w:hAnsi="Times New Roman" w:cs="Times New Roman"/>
          <w:noProof/>
          <w:sz w:val="24"/>
          <w:szCs w:val="24"/>
          <w:lang w:val="en-US"/>
        </w:rPr>
        <mc:AlternateContent>
          <mc:Choice Requires="wpg">
            <w:drawing>
              <wp:anchor distT="0" distB="0" distL="114300" distR="114300" simplePos="0" relativeHeight="251809792" behindDoc="0" locked="0" layoutInCell="1" allowOverlap="1" wp14:anchorId="0593ACE5" wp14:editId="64F07E42">
                <wp:simplePos x="0" y="0"/>
                <wp:positionH relativeFrom="page">
                  <wp:posOffset>702733</wp:posOffset>
                </wp:positionH>
                <wp:positionV relativeFrom="paragraph">
                  <wp:posOffset>119168</wp:posOffset>
                </wp:positionV>
                <wp:extent cx="4577080" cy="3229610"/>
                <wp:effectExtent l="0" t="0" r="13970" b="27940"/>
                <wp:wrapNone/>
                <wp:docPr id="392" name="Gruppieren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080" cy="3229610"/>
                          <a:chOff x="1111" y="1435"/>
                          <a:chExt cx="7208" cy="5086"/>
                        </a:xfrm>
                      </wpg:grpSpPr>
                      <pic:pic xmlns:pic="http://schemas.openxmlformats.org/drawingml/2006/picture">
                        <pic:nvPicPr>
                          <pic:cNvPr id="393"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99" y="1582"/>
                            <a:ext cx="6857" cy="3521"/>
                          </a:xfrm>
                          <a:prstGeom prst="rect">
                            <a:avLst/>
                          </a:prstGeom>
                          <a:noFill/>
                          <a:extLst>
                            <a:ext uri="{909E8E84-426E-40DD-AFC4-6F175D3DCCD1}">
                              <a14:hiddenFill xmlns:a14="http://schemas.microsoft.com/office/drawing/2010/main">
                                <a:solidFill>
                                  <a:srgbClr val="FFFFFF"/>
                                </a:solidFill>
                              </a14:hiddenFill>
                            </a:ext>
                          </a:extLst>
                        </pic:spPr>
                      </pic:pic>
                      <wps:wsp>
                        <wps:cNvPr id="394" name="AutoShape 101"/>
                        <wps:cNvSpPr>
                          <a:spLocks/>
                        </wps:cNvSpPr>
                        <wps:spPr bwMode="auto">
                          <a:xfrm>
                            <a:off x="1111" y="1435"/>
                            <a:ext cx="7208" cy="5086"/>
                          </a:xfrm>
                          <a:custGeom>
                            <a:avLst/>
                            <a:gdLst>
                              <a:gd name="T0" fmla="+- 0 3206 1111"/>
                              <a:gd name="T1" fmla="*/ T0 w 7208"/>
                              <a:gd name="T2" fmla="+- 0 2588 1436"/>
                              <a:gd name="T3" fmla="*/ 2588 h 5086"/>
                              <a:gd name="T4" fmla="+- 0 3391 1111"/>
                              <a:gd name="T5" fmla="*/ T4 w 7208"/>
                              <a:gd name="T6" fmla="+- 0 2588 1436"/>
                              <a:gd name="T7" fmla="*/ 2588 h 5086"/>
                              <a:gd name="T8" fmla="+- 0 1111 1111"/>
                              <a:gd name="T9" fmla="*/ T8 w 7208"/>
                              <a:gd name="T10" fmla="+- 0 1436 1436"/>
                              <a:gd name="T11" fmla="*/ 1436 h 5086"/>
                              <a:gd name="T12" fmla="+- 0 1111 1111"/>
                              <a:gd name="T13" fmla="*/ T12 w 7208"/>
                              <a:gd name="T14" fmla="+- 0 6521 1436"/>
                              <a:gd name="T15" fmla="*/ 6521 h 5086"/>
                              <a:gd name="T16" fmla="+- 0 8318 1111"/>
                              <a:gd name="T17" fmla="*/ T16 w 7208"/>
                              <a:gd name="T18" fmla="+- 0 6521 1436"/>
                              <a:gd name="T19" fmla="*/ 6521 h 5086"/>
                              <a:gd name="T20" fmla="+- 0 8318 1111"/>
                              <a:gd name="T21" fmla="*/ T20 w 7208"/>
                              <a:gd name="T22" fmla="+- 0 1436 1436"/>
                              <a:gd name="T23" fmla="*/ 1436 h 5086"/>
                              <a:gd name="T24" fmla="+- 0 1111 1111"/>
                              <a:gd name="T25" fmla="*/ T24 w 7208"/>
                              <a:gd name="T26" fmla="+- 0 1436 1436"/>
                              <a:gd name="T27" fmla="*/ 1436 h 5086"/>
                            </a:gdLst>
                            <a:ahLst/>
                            <a:cxnLst>
                              <a:cxn ang="0">
                                <a:pos x="T1" y="T3"/>
                              </a:cxn>
                              <a:cxn ang="0">
                                <a:pos x="T5" y="T7"/>
                              </a:cxn>
                              <a:cxn ang="0">
                                <a:pos x="T9" y="T11"/>
                              </a:cxn>
                              <a:cxn ang="0">
                                <a:pos x="T13" y="T15"/>
                              </a:cxn>
                              <a:cxn ang="0">
                                <a:pos x="T17" y="T19"/>
                              </a:cxn>
                              <a:cxn ang="0">
                                <a:pos x="T21" y="T23"/>
                              </a:cxn>
                              <a:cxn ang="0">
                                <a:pos x="T25" y="T27"/>
                              </a:cxn>
                            </a:cxnLst>
                            <a:rect l="0" t="0" r="r" b="b"/>
                            <a:pathLst>
                              <a:path w="7208" h="5086">
                                <a:moveTo>
                                  <a:pt x="2095" y="1152"/>
                                </a:moveTo>
                                <a:lnTo>
                                  <a:pt x="2280" y="1152"/>
                                </a:lnTo>
                                <a:moveTo>
                                  <a:pt x="0" y="0"/>
                                </a:moveTo>
                                <a:lnTo>
                                  <a:pt x="0" y="5085"/>
                                </a:lnTo>
                                <a:lnTo>
                                  <a:pt x="7207" y="5085"/>
                                </a:lnTo>
                                <a:lnTo>
                                  <a:pt x="7207" y="0"/>
                                </a:lnTo>
                                <a:lnTo>
                                  <a:pt x="0"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Text Box 102"/>
                        <wps:cNvSpPr txBox="1">
                          <a:spLocks noChangeArrowheads="1"/>
                        </wps:cNvSpPr>
                        <wps:spPr bwMode="auto">
                          <a:xfrm>
                            <a:off x="1622" y="2016"/>
                            <a:ext cx="2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F3288" w14:textId="77777777" w:rsidR="00C36AD7" w:rsidRPr="00947049" w:rsidRDefault="00C36AD7" w:rsidP="00DA03FE">
                              <w:pPr>
                                <w:spacing w:line="201" w:lineRule="exact"/>
                                <w:rPr>
                                  <w:rFonts w:cs="Times New Roman"/>
                                  <w:sz w:val="18"/>
                                </w:rPr>
                              </w:pPr>
                              <w:r w:rsidRPr="00947049">
                                <w:rPr>
                                  <w:rFonts w:cs="Times New Roman"/>
                                  <w:sz w:val="18"/>
                                </w:rPr>
                                <w:t>60</w:t>
                              </w:r>
                            </w:p>
                          </w:txbxContent>
                        </wps:txbx>
                        <wps:bodyPr rot="0" vert="horz" wrap="square" lIns="0" tIns="0" rIns="0" bIns="0" anchor="t" anchorCtr="0" upright="1">
                          <a:noAutofit/>
                        </wps:bodyPr>
                      </wps:wsp>
                      <wps:wsp>
                        <wps:cNvPr id="396" name="Text Box 103"/>
                        <wps:cNvSpPr txBox="1">
                          <a:spLocks noChangeArrowheads="1"/>
                        </wps:cNvSpPr>
                        <wps:spPr bwMode="auto">
                          <a:xfrm>
                            <a:off x="3501" y="1948"/>
                            <a:ext cx="61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8F25" w14:textId="77777777" w:rsidR="00C36AD7" w:rsidRPr="00947049" w:rsidRDefault="00C36AD7" w:rsidP="00DA03FE">
                              <w:pPr>
                                <w:spacing w:line="179" w:lineRule="exact"/>
                                <w:rPr>
                                  <w:rFonts w:cs="Times New Roman"/>
                                  <w:b/>
                                  <w:sz w:val="16"/>
                                </w:rPr>
                              </w:pPr>
                              <w:r w:rsidRPr="00947049">
                                <w:rPr>
                                  <w:rFonts w:cs="Times New Roman"/>
                                  <w:b/>
                                  <w:sz w:val="16"/>
                                </w:rPr>
                                <w:t>c. 4000</w:t>
                              </w:r>
                            </w:p>
                            <w:p w14:paraId="73B75E92" w14:textId="77777777" w:rsidR="00C36AD7" w:rsidRPr="00947049" w:rsidRDefault="00C36AD7" w:rsidP="00DA03FE">
                              <w:pPr>
                                <w:spacing w:before="10"/>
                                <w:rPr>
                                  <w:rFonts w:cs="Times New Roman"/>
                                  <w:b/>
                                  <w:sz w:val="16"/>
                                </w:rPr>
                              </w:pPr>
                              <w:r w:rsidRPr="00947049">
                                <w:rPr>
                                  <w:rFonts w:cs="Times New Roman"/>
                                  <w:b/>
                                  <w:sz w:val="16"/>
                                </w:rPr>
                                <w:t>BC</w:t>
                              </w:r>
                            </w:p>
                          </w:txbxContent>
                        </wps:txbx>
                        <wps:bodyPr rot="0" vert="horz" wrap="square" lIns="0" tIns="0" rIns="0" bIns="0" anchor="t" anchorCtr="0" upright="1">
                          <a:noAutofit/>
                        </wps:bodyPr>
                      </wps:wsp>
                      <wps:wsp>
                        <wps:cNvPr id="397" name="Text Box 104"/>
                        <wps:cNvSpPr txBox="1">
                          <a:spLocks noChangeArrowheads="1"/>
                        </wps:cNvSpPr>
                        <wps:spPr bwMode="auto">
                          <a:xfrm>
                            <a:off x="1622" y="2540"/>
                            <a:ext cx="2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8C460" w14:textId="77777777" w:rsidR="00C36AD7" w:rsidRPr="00947049" w:rsidRDefault="00C36AD7" w:rsidP="00DA03FE">
                              <w:pPr>
                                <w:spacing w:line="201" w:lineRule="exact"/>
                                <w:rPr>
                                  <w:rFonts w:cs="Times New Roman"/>
                                  <w:sz w:val="18"/>
                                </w:rPr>
                              </w:pPr>
                              <w:r w:rsidRPr="00947049">
                                <w:rPr>
                                  <w:rFonts w:cs="Times New Roman"/>
                                  <w:sz w:val="18"/>
                                </w:rPr>
                                <w:t>50</w:t>
                              </w:r>
                            </w:p>
                          </w:txbxContent>
                        </wps:txbx>
                        <wps:bodyPr rot="0" vert="horz" wrap="square" lIns="0" tIns="0" rIns="0" bIns="0" anchor="t" anchorCtr="0" upright="1">
                          <a:noAutofit/>
                        </wps:bodyPr>
                      </wps:wsp>
                      <wps:wsp>
                        <wps:cNvPr id="398" name="Text Box 105"/>
                        <wps:cNvSpPr txBox="1">
                          <a:spLocks noChangeArrowheads="1"/>
                        </wps:cNvSpPr>
                        <wps:spPr bwMode="auto">
                          <a:xfrm>
                            <a:off x="3391" y="2519"/>
                            <a:ext cx="4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D842" w14:textId="77777777" w:rsidR="00C36AD7" w:rsidRPr="00CA719E" w:rsidRDefault="00C36AD7" w:rsidP="00DA03FE">
                              <w:pPr>
                                <w:spacing w:line="179" w:lineRule="exact"/>
                                <w:rPr>
                                  <w:rFonts w:cs="Times New Roman"/>
                                  <w:b/>
                                  <w:sz w:val="16"/>
                                </w:rPr>
                              </w:pPr>
                              <w:r w:rsidRPr="00CA719E">
                                <w:rPr>
                                  <w:rFonts w:cs="Times New Roman"/>
                                  <w:b/>
                                  <w:sz w:val="16"/>
                                </w:rPr>
                                <w:t>today</w:t>
                              </w:r>
                            </w:p>
                          </w:txbxContent>
                        </wps:txbx>
                        <wps:bodyPr rot="0" vert="horz" wrap="square" lIns="0" tIns="0" rIns="0" bIns="0" anchor="t" anchorCtr="0" upright="1">
                          <a:noAutofit/>
                        </wps:bodyPr>
                      </wps:wsp>
                      <wps:wsp>
                        <wps:cNvPr id="399" name="Text Box 106"/>
                        <wps:cNvSpPr txBox="1">
                          <a:spLocks noChangeArrowheads="1"/>
                        </wps:cNvSpPr>
                        <wps:spPr bwMode="auto">
                          <a:xfrm>
                            <a:off x="6302" y="2093"/>
                            <a:ext cx="1587"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05B4A" w14:textId="77777777" w:rsidR="00C36AD7" w:rsidRPr="00E400F9" w:rsidRDefault="00C36AD7" w:rsidP="00DA03FE">
                              <w:pPr>
                                <w:spacing w:line="237" w:lineRule="auto"/>
                                <w:ind w:right="-5"/>
                                <w:rPr>
                                  <w:rFonts w:cs="Times New Roman"/>
                                  <w:sz w:val="18"/>
                                </w:rPr>
                              </w:pPr>
                              <w:r w:rsidRPr="00E400F9">
                                <w:rPr>
                                  <w:rFonts w:cs="Times New Roman"/>
                                  <w:sz w:val="18"/>
                                </w:rPr>
                                <w:t>Lake Chad:</w:t>
                              </w:r>
                            </w:p>
                            <w:p w14:paraId="089AE31A" w14:textId="77777777" w:rsidR="00C36AD7" w:rsidRPr="00E400F9" w:rsidRDefault="00C36AD7" w:rsidP="00DA03FE">
                              <w:pPr>
                                <w:spacing w:line="237" w:lineRule="auto"/>
                                <w:ind w:right="-5"/>
                                <w:rPr>
                                  <w:rFonts w:cs="Times New Roman"/>
                                  <w:sz w:val="18"/>
                                </w:rPr>
                              </w:pPr>
                              <w:r w:rsidRPr="00E400F9">
                                <w:rPr>
                                  <w:rFonts w:cs="Times New Roman"/>
                                  <w:sz w:val="18"/>
                                </w:rPr>
                                <w:t>Fluctuations of the water level</w:t>
                              </w:r>
                            </w:p>
                          </w:txbxContent>
                        </wps:txbx>
                        <wps:bodyPr rot="0" vert="horz" wrap="square" lIns="0" tIns="0" rIns="0" bIns="0" anchor="t" anchorCtr="0" upright="1">
                          <a:noAutofit/>
                        </wps:bodyPr>
                      </wps:wsp>
                      <wps:wsp>
                        <wps:cNvPr id="400" name="Text Box 107"/>
                        <wps:cNvSpPr txBox="1">
                          <a:spLocks noChangeArrowheads="1"/>
                        </wps:cNvSpPr>
                        <wps:spPr bwMode="auto">
                          <a:xfrm>
                            <a:off x="1622" y="2921"/>
                            <a:ext cx="220"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7E7E5" w14:textId="77777777" w:rsidR="00C36AD7" w:rsidRPr="00947049" w:rsidRDefault="00C36AD7" w:rsidP="00DA03FE">
                              <w:pPr>
                                <w:spacing w:line="201" w:lineRule="exact"/>
                                <w:rPr>
                                  <w:rFonts w:cs="Times New Roman"/>
                                  <w:sz w:val="18"/>
                                </w:rPr>
                              </w:pPr>
                              <w:r w:rsidRPr="00947049">
                                <w:rPr>
                                  <w:rFonts w:cs="Times New Roman"/>
                                  <w:sz w:val="18"/>
                                </w:rPr>
                                <w:t>40</w:t>
                              </w:r>
                            </w:p>
                            <w:p w14:paraId="1E9814C2" w14:textId="77777777" w:rsidR="00C36AD7" w:rsidRDefault="00C36AD7" w:rsidP="00DA03FE">
                              <w:pPr>
                                <w:spacing w:before="10"/>
                              </w:pPr>
                            </w:p>
                            <w:p w14:paraId="4B6124C7" w14:textId="77777777" w:rsidR="00C36AD7" w:rsidRPr="00947049" w:rsidRDefault="00C36AD7" w:rsidP="00DA03FE">
                              <w:pPr>
                                <w:rPr>
                                  <w:rFonts w:cs="Times New Roman"/>
                                  <w:sz w:val="18"/>
                                </w:rPr>
                              </w:pPr>
                              <w:r w:rsidRPr="00947049">
                                <w:rPr>
                                  <w:rFonts w:cs="Times New Roman"/>
                                  <w:sz w:val="18"/>
                                </w:rPr>
                                <w:t>30</w:t>
                              </w:r>
                            </w:p>
                            <w:p w14:paraId="68CCB903" w14:textId="77777777" w:rsidR="00C36AD7" w:rsidRDefault="00C36AD7" w:rsidP="00DA03FE">
                              <w:pPr>
                                <w:spacing w:before="10"/>
                                <w:rPr>
                                  <w:sz w:val="21"/>
                                </w:rPr>
                              </w:pPr>
                            </w:p>
                            <w:p w14:paraId="10E29650" w14:textId="77777777" w:rsidR="00C36AD7" w:rsidRPr="00947049" w:rsidRDefault="00C36AD7" w:rsidP="00DA03FE">
                              <w:pPr>
                                <w:rPr>
                                  <w:rFonts w:cs="Times New Roman"/>
                                  <w:sz w:val="18"/>
                                </w:rPr>
                              </w:pPr>
                              <w:r w:rsidRPr="00947049">
                                <w:rPr>
                                  <w:rFonts w:cs="Times New Roman"/>
                                  <w:sz w:val="18"/>
                                </w:rPr>
                                <w:t>20</w:t>
                              </w:r>
                            </w:p>
                            <w:p w14:paraId="5FAD35F4" w14:textId="77777777" w:rsidR="00C36AD7" w:rsidRDefault="00C36AD7" w:rsidP="00DA03FE">
                              <w:pPr>
                                <w:spacing w:before="10"/>
                              </w:pPr>
                            </w:p>
                            <w:p w14:paraId="12FBC901" w14:textId="77777777" w:rsidR="00C36AD7" w:rsidRPr="00947049" w:rsidRDefault="00C36AD7" w:rsidP="00DA03FE">
                              <w:pPr>
                                <w:spacing w:before="1"/>
                                <w:rPr>
                                  <w:rFonts w:cs="Times New Roman"/>
                                  <w:sz w:val="18"/>
                                </w:rPr>
                              </w:pPr>
                              <w:r w:rsidRPr="00947049">
                                <w:rPr>
                                  <w:rFonts w:cs="Times New Roman"/>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3ACE5" id="Gruppieren 392" o:spid="_x0000_s1054" style="position:absolute;margin-left:55.35pt;margin-top:9.4pt;width:360.4pt;height:254.3pt;z-index:251809792;mso-position-horizontal-relative:page" coordorigin="1111,1435" coordsize="7208,5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">
                <v:shape id="Picture 100" o:spid="_x0000_s1055" type="#_x0000_t75" style="position:absolute;left:1399;top:1582;width:6857;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">
                  <v:imagedata r:id="rId23" o:title=""/>
                </v:shape>
                <v:shape id="AutoShape 101" o:spid="_x0000_s1056" style="position:absolute;left:1111;top:1435;width:7208;height:5086;visibility:visible;mso-wrap-style:square;v-text-anchor:top" coordsize="7208,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" path="m2095,1152r185,m,l,5085r7207,l7207,,,xe" filled="f" strokeweight=".71pt">
                  <v:path arrowok="t" o:connecttype="custom" o:connectlocs="2095,2588;2280,2588;0,1436;0,6521;7207,6521;7207,1436;0,1436" o:connectangles="0,0,0,0,0,0,0"/>
                </v:shape>
                <v:shape id="Text Box 102" o:spid="_x0000_s1057" type="#_x0000_t202" style="position:absolute;left:1622;top:2016;width:2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7A7F3288" w14:textId="77777777" w:rsidR="00C36AD7" w:rsidRPr="00947049" w:rsidRDefault="00C36AD7" w:rsidP="00DA03FE">
                        <w:pPr>
                          <w:spacing w:line="201" w:lineRule="exact"/>
                          <w:rPr>
                            <w:rFonts w:cs="Times New Roman"/>
                            <w:sz w:val="18"/>
                          </w:rPr>
                        </w:pPr>
                        <w:r w:rsidRPr="00947049">
                          <w:rPr>
                            <w:rFonts w:cs="Times New Roman"/>
                            <w:sz w:val="18"/>
                          </w:rPr>
                          <w:t>60</w:t>
                        </w:r>
                      </w:p>
                    </w:txbxContent>
                  </v:textbox>
                </v:shape>
                <v:shape id="Text Box 103" o:spid="_x0000_s1058" type="#_x0000_t202" style="position:absolute;left:3501;top:1948;width:61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4EA38F25" w14:textId="77777777" w:rsidR="00C36AD7" w:rsidRPr="00947049" w:rsidRDefault="00C36AD7" w:rsidP="00DA03FE">
                        <w:pPr>
                          <w:spacing w:line="179" w:lineRule="exact"/>
                          <w:rPr>
                            <w:rFonts w:cs="Times New Roman"/>
                            <w:b/>
                            <w:sz w:val="16"/>
                          </w:rPr>
                        </w:pPr>
                        <w:r w:rsidRPr="00947049">
                          <w:rPr>
                            <w:rFonts w:cs="Times New Roman"/>
                            <w:b/>
                            <w:sz w:val="16"/>
                          </w:rPr>
                          <w:t>c. 4000</w:t>
                        </w:r>
                      </w:p>
                      <w:p w14:paraId="73B75E92" w14:textId="77777777" w:rsidR="00C36AD7" w:rsidRPr="00947049" w:rsidRDefault="00C36AD7" w:rsidP="00DA03FE">
                        <w:pPr>
                          <w:spacing w:before="10"/>
                          <w:rPr>
                            <w:rFonts w:cs="Times New Roman"/>
                            <w:b/>
                            <w:sz w:val="16"/>
                          </w:rPr>
                        </w:pPr>
                        <w:r w:rsidRPr="00947049">
                          <w:rPr>
                            <w:rFonts w:cs="Times New Roman"/>
                            <w:b/>
                            <w:sz w:val="16"/>
                          </w:rPr>
                          <w:t>BC</w:t>
                        </w:r>
                      </w:p>
                    </w:txbxContent>
                  </v:textbox>
                </v:shape>
                <v:shape id="Text Box 104" o:spid="_x0000_s1059" type="#_x0000_t202" style="position:absolute;left:1622;top:2540;width:2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1C8C460" w14:textId="77777777" w:rsidR="00C36AD7" w:rsidRPr="00947049" w:rsidRDefault="00C36AD7" w:rsidP="00DA03FE">
                        <w:pPr>
                          <w:spacing w:line="201" w:lineRule="exact"/>
                          <w:rPr>
                            <w:rFonts w:cs="Times New Roman"/>
                            <w:sz w:val="18"/>
                          </w:rPr>
                        </w:pPr>
                        <w:r w:rsidRPr="00947049">
                          <w:rPr>
                            <w:rFonts w:cs="Times New Roman"/>
                            <w:sz w:val="18"/>
                          </w:rPr>
                          <w:t>50</w:t>
                        </w:r>
                      </w:p>
                    </w:txbxContent>
                  </v:textbox>
                </v:shape>
                <v:shape id="Text Box 105" o:spid="_x0000_s1060" type="#_x0000_t202" style="position:absolute;left:3391;top:2519;width:4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53DBD842" w14:textId="77777777" w:rsidR="00C36AD7" w:rsidRPr="00CA719E" w:rsidRDefault="00C36AD7" w:rsidP="00DA03FE">
                        <w:pPr>
                          <w:spacing w:line="179" w:lineRule="exact"/>
                          <w:rPr>
                            <w:rFonts w:cs="Times New Roman"/>
                            <w:b/>
                            <w:sz w:val="16"/>
                          </w:rPr>
                        </w:pPr>
                        <w:r w:rsidRPr="00CA719E">
                          <w:rPr>
                            <w:rFonts w:cs="Times New Roman"/>
                            <w:b/>
                            <w:sz w:val="16"/>
                          </w:rPr>
                          <w:t>today</w:t>
                        </w:r>
                      </w:p>
                    </w:txbxContent>
                  </v:textbox>
                </v:shape>
                <v:shape id="Text Box 106" o:spid="_x0000_s1061" type="#_x0000_t202" style="position:absolute;left:6302;top:2093;width:158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1605B4A" w14:textId="77777777" w:rsidR="00C36AD7" w:rsidRPr="00E400F9" w:rsidRDefault="00C36AD7" w:rsidP="00DA03FE">
                        <w:pPr>
                          <w:spacing w:line="237" w:lineRule="auto"/>
                          <w:ind w:right="-5"/>
                          <w:rPr>
                            <w:rFonts w:cs="Times New Roman"/>
                            <w:sz w:val="18"/>
                          </w:rPr>
                        </w:pPr>
                        <w:r w:rsidRPr="00E400F9">
                          <w:rPr>
                            <w:rFonts w:cs="Times New Roman"/>
                            <w:sz w:val="18"/>
                          </w:rPr>
                          <w:t>Lake Chad:</w:t>
                        </w:r>
                      </w:p>
                      <w:p w14:paraId="089AE31A" w14:textId="77777777" w:rsidR="00C36AD7" w:rsidRPr="00E400F9" w:rsidRDefault="00C36AD7" w:rsidP="00DA03FE">
                        <w:pPr>
                          <w:spacing w:line="237" w:lineRule="auto"/>
                          <w:ind w:right="-5"/>
                          <w:rPr>
                            <w:rFonts w:cs="Times New Roman"/>
                            <w:sz w:val="18"/>
                          </w:rPr>
                        </w:pPr>
                        <w:r w:rsidRPr="00E400F9">
                          <w:rPr>
                            <w:rFonts w:cs="Times New Roman"/>
                            <w:sz w:val="18"/>
                          </w:rPr>
                          <w:t>Fluctuations of the water level</w:t>
                        </w:r>
                      </w:p>
                    </w:txbxContent>
                  </v:textbox>
                </v:shape>
                <v:shape id="Text Box 107" o:spid="_x0000_s1062" type="#_x0000_t202" style="position:absolute;left:1622;top:2921;width:220;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147E7E5" w14:textId="77777777" w:rsidR="00C36AD7" w:rsidRPr="00947049" w:rsidRDefault="00C36AD7" w:rsidP="00DA03FE">
                        <w:pPr>
                          <w:spacing w:line="201" w:lineRule="exact"/>
                          <w:rPr>
                            <w:rFonts w:cs="Times New Roman"/>
                            <w:sz w:val="18"/>
                          </w:rPr>
                        </w:pPr>
                        <w:r w:rsidRPr="00947049">
                          <w:rPr>
                            <w:rFonts w:cs="Times New Roman"/>
                            <w:sz w:val="18"/>
                          </w:rPr>
                          <w:t>40</w:t>
                        </w:r>
                      </w:p>
                      <w:p w14:paraId="1E9814C2" w14:textId="77777777" w:rsidR="00C36AD7" w:rsidRDefault="00C36AD7" w:rsidP="00DA03FE">
                        <w:pPr>
                          <w:spacing w:before="10"/>
                        </w:pPr>
                      </w:p>
                      <w:p w14:paraId="4B6124C7" w14:textId="77777777" w:rsidR="00C36AD7" w:rsidRPr="00947049" w:rsidRDefault="00C36AD7" w:rsidP="00DA03FE">
                        <w:pPr>
                          <w:rPr>
                            <w:rFonts w:cs="Times New Roman"/>
                            <w:sz w:val="18"/>
                          </w:rPr>
                        </w:pPr>
                        <w:r w:rsidRPr="00947049">
                          <w:rPr>
                            <w:rFonts w:cs="Times New Roman"/>
                            <w:sz w:val="18"/>
                          </w:rPr>
                          <w:t>30</w:t>
                        </w:r>
                      </w:p>
                      <w:p w14:paraId="68CCB903" w14:textId="77777777" w:rsidR="00C36AD7" w:rsidRDefault="00C36AD7" w:rsidP="00DA03FE">
                        <w:pPr>
                          <w:spacing w:before="10"/>
                          <w:rPr>
                            <w:sz w:val="21"/>
                          </w:rPr>
                        </w:pPr>
                      </w:p>
                      <w:p w14:paraId="10E29650" w14:textId="77777777" w:rsidR="00C36AD7" w:rsidRPr="00947049" w:rsidRDefault="00C36AD7" w:rsidP="00DA03FE">
                        <w:pPr>
                          <w:rPr>
                            <w:rFonts w:cs="Times New Roman"/>
                            <w:sz w:val="18"/>
                          </w:rPr>
                        </w:pPr>
                        <w:r w:rsidRPr="00947049">
                          <w:rPr>
                            <w:rFonts w:cs="Times New Roman"/>
                            <w:sz w:val="18"/>
                          </w:rPr>
                          <w:t>20</w:t>
                        </w:r>
                      </w:p>
                      <w:p w14:paraId="5FAD35F4" w14:textId="77777777" w:rsidR="00C36AD7" w:rsidRDefault="00C36AD7" w:rsidP="00DA03FE">
                        <w:pPr>
                          <w:spacing w:before="10"/>
                        </w:pPr>
                      </w:p>
                      <w:p w14:paraId="12FBC901" w14:textId="77777777" w:rsidR="00C36AD7" w:rsidRPr="00947049" w:rsidRDefault="00C36AD7" w:rsidP="00DA03FE">
                        <w:pPr>
                          <w:spacing w:before="1"/>
                          <w:rPr>
                            <w:rFonts w:cs="Times New Roman"/>
                            <w:sz w:val="18"/>
                          </w:rPr>
                        </w:pPr>
                        <w:r w:rsidRPr="00947049">
                          <w:rPr>
                            <w:rFonts w:cs="Times New Roman"/>
                            <w:sz w:val="18"/>
                          </w:rPr>
                          <w:t>10</w:t>
                        </w:r>
                      </w:p>
                    </w:txbxContent>
                  </v:textbox>
                </v:shape>
                <w10:wrap anchorx="page"/>
              </v:group>
            </w:pict>
          </mc:Fallback>
        </mc:AlternateContent>
      </w:r>
    </w:p>
    <w:p w14:paraId="58D0DAEA" w14:textId="77777777" w:rsidR="00DA03FE" w:rsidRPr="004A3AA3" w:rsidRDefault="00DA03FE" w:rsidP="00DA03FE">
      <w:pPr>
        <w:pStyle w:val="Textkrper"/>
        <w:rPr>
          <w:rFonts w:ascii="Times New Roman"/>
          <w:sz w:val="26"/>
          <w:lang w:val="en-US"/>
        </w:rPr>
      </w:pPr>
    </w:p>
    <w:p w14:paraId="5F6B3858" w14:textId="77777777" w:rsidR="00DA03FE" w:rsidRPr="004A3AA3" w:rsidRDefault="00DA03FE" w:rsidP="00DA03FE">
      <w:pPr>
        <w:pStyle w:val="Textkrper"/>
        <w:rPr>
          <w:rFonts w:ascii="Times New Roman"/>
          <w:sz w:val="26"/>
          <w:lang w:val="en-US"/>
        </w:rPr>
      </w:pPr>
    </w:p>
    <w:p w14:paraId="2F5D730B" w14:textId="77777777" w:rsidR="00DA03FE" w:rsidRPr="004A3AA3" w:rsidRDefault="00DA03FE" w:rsidP="00DA03FE">
      <w:pPr>
        <w:pStyle w:val="Textkrper"/>
        <w:rPr>
          <w:rFonts w:ascii="Times New Roman"/>
          <w:sz w:val="26"/>
          <w:lang w:val="en-US"/>
        </w:rPr>
      </w:pPr>
    </w:p>
    <w:p w14:paraId="2F133621" w14:textId="77777777" w:rsidR="00DA03FE" w:rsidRPr="004A3AA3" w:rsidRDefault="00DA03FE" w:rsidP="00DA03FE">
      <w:pPr>
        <w:pStyle w:val="Textkrper"/>
        <w:rPr>
          <w:rFonts w:ascii="Times New Roman"/>
          <w:sz w:val="26"/>
          <w:lang w:val="en-US"/>
        </w:rPr>
      </w:pPr>
      <w:r w:rsidRPr="004A3AA3">
        <w:rPr>
          <w:rFonts w:ascii="Times New Roman" w:hAnsi="Times New Roman" w:cs="Times New Roman"/>
          <w:noProof/>
          <w:sz w:val="24"/>
          <w:szCs w:val="24"/>
          <w:lang w:val="en-US"/>
        </w:rPr>
        <mc:AlternateContent>
          <mc:Choice Requires="wps">
            <w:drawing>
              <wp:anchor distT="0" distB="0" distL="114300" distR="114300" simplePos="0" relativeHeight="251810816" behindDoc="0" locked="0" layoutInCell="1" allowOverlap="1" wp14:anchorId="2DEF7241" wp14:editId="7928A994">
                <wp:simplePos x="0" y="0"/>
                <wp:positionH relativeFrom="page">
                  <wp:posOffset>787400</wp:posOffset>
                </wp:positionH>
                <wp:positionV relativeFrom="paragraph">
                  <wp:posOffset>48049</wp:posOffset>
                </wp:positionV>
                <wp:extent cx="194733" cy="920962"/>
                <wp:effectExtent l="0" t="0" r="15240" b="12700"/>
                <wp:wrapNone/>
                <wp:docPr id="391" name="Textfeld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33" cy="920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BF85F" w14:textId="77777777" w:rsidR="00C36AD7" w:rsidRPr="00CA719E" w:rsidRDefault="00C36AD7" w:rsidP="00DA03FE">
                            <w:pPr>
                              <w:spacing w:before="12"/>
                              <w:ind w:left="20"/>
                              <w:rPr>
                                <w:rFonts w:cs="Times New Roman"/>
                                <w:sz w:val="18"/>
                              </w:rPr>
                            </w:pPr>
                            <w:r w:rsidRPr="00CA719E">
                              <w:rPr>
                                <w:rFonts w:cs="Times New Roman"/>
                                <w:sz w:val="18"/>
                              </w:rPr>
                              <w:t>depth in meters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7241" id="Textfeld 391" o:spid="_x0000_s1063" type="#_x0000_t202" style="position:absolute;margin-left:62pt;margin-top:3.8pt;width:15.35pt;height:72.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" filled="f" stroked="f">
                <v:textbox style="layout-flow:vertical;mso-layout-flow-alt:bottom-to-top" inset="0,0,0,0">
                  <w:txbxContent>
                    <w:p w14:paraId="1B2BF85F" w14:textId="77777777" w:rsidR="00C36AD7" w:rsidRPr="00CA719E" w:rsidRDefault="00C36AD7" w:rsidP="00DA03FE">
                      <w:pPr>
                        <w:spacing w:before="12"/>
                        <w:ind w:left="20"/>
                        <w:rPr>
                          <w:rFonts w:cs="Times New Roman"/>
                          <w:sz w:val="18"/>
                        </w:rPr>
                      </w:pPr>
                      <w:r w:rsidRPr="00CA719E">
                        <w:rPr>
                          <w:rFonts w:cs="Times New Roman"/>
                          <w:sz w:val="18"/>
                        </w:rPr>
                        <w:t>depth in meters</w:t>
                      </w:r>
                    </w:p>
                  </w:txbxContent>
                </v:textbox>
                <w10:wrap anchorx="page"/>
              </v:shape>
            </w:pict>
          </mc:Fallback>
        </mc:AlternateContent>
      </w:r>
    </w:p>
    <w:p w14:paraId="0F104E42" w14:textId="77777777" w:rsidR="00DA03FE" w:rsidRPr="004A3AA3" w:rsidRDefault="00DA03FE" w:rsidP="00DA03FE">
      <w:pPr>
        <w:pStyle w:val="Textkrper"/>
        <w:rPr>
          <w:rFonts w:ascii="Times New Roman"/>
          <w:sz w:val="26"/>
          <w:lang w:val="en-US"/>
        </w:rPr>
      </w:pPr>
    </w:p>
    <w:p w14:paraId="7F96EB47" w14:textId="77777777" w:rsidR="00DA03FE" w:rsidRPr="004A3AA3" w:rsidRDefault="00DA03FE" w:rsidP="00DA03FE">
      <w:pPr>
        <w:pStyle w:val="Textkrper"/>
        <w:rPr>
          <w:rFonts w:ascii="Times New Roman"/>
          <w:sz w:val="26"/>
          <w:lang w:val="en-US"/>
        </w:rPr>
      </w:pPr>
    </w:p>
    <w:p w14:paraId="5BCCF090" w14:textId="77777777" w:rsidR="00DA03FE" w:rsidRPr="004A3AA3" w:rsidRDefault="00DA03FE" w:rsidP="00DA03FE">
      <w:pPr>
        <w:pStyle w:val="Textkrper"/>
        <w:rPr>
          <w:rFonts w:ascii="Times New Roman"/>
          <w:sz w:val="26"/>
          <w:lang w:val="en-US"/>
        </w:rPr>
      </w:pPr>
    </w:p>
    <w:p w14:paraId="6035A232" w14:textId="77777777" w:rsidR="00DA03FE" w:rsidRPr="004A3AA3" w:rsidRDefault="00DA03FE" w:rsidP="00DA03FE">
      <w:pPr>
        <w:pStyle w:val="Textkrper"/>
        <w:rPr>
          <w:rFonts w:ascii="Times New Roman"/>
          <w:sz w:val="26"/>
          <w:lang w:val="en-US"/>
        </w:rPr>
      </w:pPr>
    </w:p>
    <w:p w14:paraId="049C48DC" w14:textId="77777777" w:rsidR="00DA03FE" w:rsidRPr="004A3AA3" w:rsidRDefault="00DA03FE" w:rsidP="00DA03FE">
      <w:pPr>
        <w:pStyle w:val="Textkrper"/>
        <w:rPr>
          <w:rFonts w:ascii="Times New Roman"/>
          <w:sz w:val="26"/>
          <w:lang w:val="en-US"/>
        </w:rPr>
      </w:pPr>
    </w:p>
    <w:p w14:paraId="7AA3DA96" w14:textId="77777777" w:rsidR="00DA03FE" w:rsidRPr="004A3AA3" w:rsidRDefault="00DA03FE" w:rsidP="00DA03FE">
      <w:pPr>
        <w:pStyle w:val="Textkrper"/>
        <w:rPr>
          <w:rFonts w:ascii="Times New Roman"/>
          <w:sz w:val="26"/>
          <w:lang w:val="en-US"/>
        </w:rPr>
      </w:pPr>
    </w:p>
    <w:p w14:paraId="7B05B54F" w14:textId="77777777" w:rsidR="00DA03FE" w:rsidRPr="004A3AA3" w:rsidRDefault="00DA03FE" w:rsidP="00DA03FE">
      <w:pPr>
        <w:pStyle w:val="Textkrper"/>
        <w:rPr>
          <w:rFonts w:ascii="Times New Roman"/>
          <w:sz w:val="26"/>
          <w:lang w:val="en-US"/>
        </w:rPr>
      </w:pPr>
    </w:p>
    <w:p w14:paraId="25098B9E" w14:textId="77777777" w:rsidR="00DA03FE" w:rsidRPr="004A3AA3" w:rsidRDefault="00DA03FE" w:rsidP="00DA03FE">
      <w:pPr>
        <w:pStyle w:val="Textkrper"/>
        <w:rPr>
          <w:rFonts w:ascii="Times New Roman"/>
          <w:sz w:val="26"/>
          <w:lang w:val="en-US"/>
        </w:rPr>
      </w:pPr>
      <w:r w:rsidRPr="004A3AA3">
        <w:rPr>
          <w:noProof/>
          <w:lang w:val="en-US"/>
        </w:rPr>
        <mc:AlternateContent>
          <mc:Choice Requires="wps">
            <w:drawing>
              <wp:anchor distT="0" distB="0" distL="114300" distR="114300" simplePos="0" relativeHeight="251813888" behindDoc="0" locked="0" layoutInCell="1" allowOverlap="1" wp14:anchorId="329FB40C" wp14:editId="27FE796B">
                <wp:simplePos x="0" y="0"/>
                <wp:positionH relativeFrom="page">
                  <wp:posOffset>2713355</wp:posOffset>
                </wp:positionH>
                <wp:positionV relativeFrom="paragraph">
                  <wp:posOffset>98108</wp:posOffset>
                </wp:positionV>
                <wp:extent cx="152400" cy="680720"/>
                <wp:effectExtent l="0" t="0" r="0" b="5080"/>
                <wp:wrapNone/>
                <wp:docPr id="388" name="Textfeld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4280" w14:textId="77777777" w:rsidR="00C36AD7" w:rsidRPr="00E400F9" w:rsidRDefault="00C36AD7" w:rsidP="00DA03FE">
                            <w:pPr>
                              <w:spacing w:before="12"/>
                              <w:ind w:left="20"/>
                              <w:rPr>
                                <w:rFonts w:cs="Times New Roman"/>
                                <w:sz w:val="18"/>
                              </w:rPr>
                            </w:pPr>
                            <w:r w:rsidRPr="00E400F9">
                              <w:rPr>
                                <w:rFonts w:cs="Times New Roman"/>
                                <w:sz w:val="18"/>
                              </w:rPr>
                              <w:t>6</w:t>
                            </w:r>
                            <w:r>
                              <w:rPr>
                                <w:rFonts w:cs="Times New Roman"/>
                                <w:sz w:val="18"/>
                              </w:rPr>
                              <w:t>,</w:t>
                            </w:r>
                            <w:r w:rsidRPr="00E400F9">
                              <w:rPr>
                                <w:rFonts w:cs="Times New Roman"/>
                                <w:sz w:val="18"/>
                              </w:rPr>
                              <w:t>000 BC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FB40C" id="Textfeld 388" o:spid="_x0000_s1064" type="#_x0000_t202" style="position:absolute;margin-left:213.65pt;margin-top:7.75pt;width:12pt;height:53.6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" filled="f" stroked="f">
                <v:textbox style="layout-flow:vertical;mso-layout-flow-alt:bottom-to-top" inset="0,0,0,0">
                  <w:txbxContent>
                    <w:p w14:paraId="4A354280" w14:textId="77777777" w:rsidR="00C36AD7" w:rsidRPr="00E400F9" w:rsidRDefault="00C36AD7" w:rsidP="00DA03FE">
                      <w:pPr>
                        <w:spacing w:before="12"/>
                        <w:ind w:left="20"/>
                        <w:rPr>
                          <w:rFonts w:cs="Times New Roman"/>
                          <w:sz w:val="18"/>
                        </w:rPr>
                      </w:pPr>
                      <w:r w:rsidRPr="00E400F9">
                        <w:rPr>
                          <w:rFonts w:cs="Times New Roman"/>
                          <w:sz w:val="18"/>
                        </w:rPr>
                        <w:t>6</w:t>
                      </w:r>
                      <w:r>
                        <w:rPr>
                          <w:rFonts w:cs="Times New Roman"/>
                          <w:sz w:val="18"/>
                        </w:rPr>
                        <w:t>,</w:t>
                      </w:r>
                      <w:r w:rsidRPr="00E400F9">
                        <w:rPr>
                          <w:rFonts w:cs="Times New Roman"/>
                          <w:sz w:val="18"/>
                        </w:rPr>
                        <w:t>000 BC</w:t>
                      </w:r>
                    </w:p>
                  </w:txbxContent>
                </v:textbox>
                <w10:wrap anchorx="page"/>
              </v:shape>
            </w:pict>
          </mc:Fallback>
        </mc:AlternateContent>
      </w:r>
      <w:r w:rsidRPr="004A3AA3">
        <w:rPr>
          <w:noProof/>
          <w:lang w:val="en-US"/>
        </w:rPr>
        <mc:AlternateContent>
          <mc:Choice Requires="wps">
            <w:drawing>
              <wp:anchor distT="0" distB="0" distL="114300" distR="114300" simplePos="0" relativeHeight="251811840" behindDoc="0" locked="0" layoutInCell="1" allowOverlap="1" wp14:anchorId="0D730DCD" wp14:editId="6884D203">
                <wp:simplePos x="0" y="0"/>
                <wp:positionH relativeFrom="page">
                  <wp:posOffset>1523365</wp:posOffset>
                </wp:positionH>
                <wp:positionV relativeFrom="paragraph">
                  <wp:posOffset>108267</wp:posOffset>
                </wp:positionV>
                <wp:extent cx="152400" cy="744220"/>
                <wp:effectExtent l="0" t="0" r="0" b="0"/>
                <wp:wrapNone/>
                <wp:docPr id="390" name="Textfeld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17F95" w14:textId="77777777" w:rsidR="00C36AD7" w:rsidRPr="00E400F9" w:rsidRDefault="00C36AD7" w:rsidP="00DA03FE">
                            <w:pPr>
                              <w:spacing w:before="12"/>
                              <w:ind w:left="20"/>
                              <w:rPr>
                                <w:rFonts w:cs="Times New Roman"/>
                                <w:sz w:val="18"/>
                              </w:rPr>
                            </w:pPr>
                            <w:r w:rsidRPr="00E400F9">
                              <w:rPr>
                                <w:rFonts w:cs="Times New Roman"/>
                                <w:sz w:val="18"/>
                              </w:rPr>
                              <w:t>10</w:t>
                            </w:r>
                            <w:r>
                              <w:rPr>
                                <w:rFonts w:cs="Times New Roman"/>
                                <w:sz w:val="18"/>
                              </w:rPr>
                              <w:t>,</w:t>
                            </w:r>
                            <w:r w:rsidRPr="00E400F9">
                              <w:rPr>
                                <w:rFonts w:cs="Times New Roman"/>
                                <w:sz w:val="18"/>
                              </w:rPr>
                              <w:t>000 BC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0DCD" id="Textfeld 390" o:spid="_x0000_s1065" type="#_x0000_t202" style="position:absolute;margin-left:119.95pt;margin-top:8.5pt;width:12pt;height:58.6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" filled="f" stroked="f">
                <v:textbox style="layout-flow:vertical;mso-layout-flow-alt:bottom-to-top" inset="0,0,0,0">
                  <w:txbxContent>
                    <w:p w14:paraId="0A917F95" w14:textId="77777777" w:rsidR="00C36AD7" w:rsidRPr="00E400F9" w:rsidRDefault="00C36AD7" w:rsidP="00DA03FE">
                      <w:pPr>
                        <w:spacing w:before="12"/>
                        <w:ind w:left="20"/>
                        <w:rPr>
                          <w:rFonts w:cs="Times New Roman"/>
                          <w:sz w:val="18"/>
                        </w:rPr>
                      </w:pPr>
                      <w:r w:rsidRPr="00E400F9">
                        <w:rPr>
                          <w:rFonts w:cs="Times New Roman"/>
                          <w:sz w:val="18"/>
                        </w:rPr>
                        <w:t>10</w:t>
                      </w:r>
                      <w:r>
                        <w:rPr>
                          <w:rFonts w:cs="Times New Roman"/>
                          <w:sz w:val="18"/>
                        </w:rPr>
                        <w:t>,</w:t>
                      </w:r>
                      <w:r w:rsidRPr="00E400F9">
                        <w:rPr>
                          <w:rFonts w:cs="Times New Roman"/>
                          <w:sz w:val="18"/>
                        </w:rPr>
                        <w:t>000 BC</w:t>
                      </w:r>
                    </w:p>
                  </w:txbxContent>
                </v:textbox>
                <w10:wrap anchorx="page"/>
              </v:shape>
            </w:pict>
          </mc:Fallback>
        </mc:AlternateContent>
      </w:r>
      <w:r w:rsidRPr="004A3AA3">
        <w:rPr>
          <w:noProof/>
          <w:lang w:val="en-US"/>
        </w:rPr>
        <mc:AlternateContent>
          <mc:Choice Requires="wps">
            <w:drawing>
              <wp:anchor distT="0" distB="0" distL="114300" distR="114300" simplePos="0" relativeHeight="251815936" behindDoc="0" locked="0" layoutInCell="1" allowOverlap="1" wp14:anchorId="1E5CF4BD" wp14:editId="4A79BC9E">
                <wp:simplePos x="0" y="0"/>
                <wp:positionH relativeFrom="page">
                  <wp:posOffset>3974253</wp:posOffset>
                </wp:positionH>
                <wp:positionV relativeFrom="paragraph">
                  <wp:posOffset>104140</wp:posOffset>
                </wp:positionV>
                <wp:extent cx="152400" cy="680720"/>
                <wp:effectExtent l="0" t="0" r="0" b="5080"/>
                <wp:wrapNone/>
                <wp:docPr id="386" name="Textfeld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35A66" w14:textId="77777777" w:rsidR="00C36AD7" w:rsidRPr="00E400F9" w:rsidRDefault="00C36AD7" w:rsidP="00DA03FE">
                            <w:pPr>
                              <w:spacing w:before="12"/>
                              <w:ind w:left="20"/>
                              <w:rPr>
                                <w:rFonts w:cs="Times New Roman"/>
                                <w:sz w:val="18"/>
                              </w:rPr>
                            </w:pPr>
                            <w:r w:rsidRPr="00E400F9">
                              <w:rPr>
                                <w:rFonts w:cs="Times New Roman"/>
                                <w:sz w:val="18"/>
                              </w:rPr>
                              <w:t>2</w:t>
                            </w:r>
                            <w:r>
                              <w:rPr>
                                <w:rFonts w:cs="Times New Roman"/>
                                <w:sz w:val="18"/>
                              </w:rPr>
                              <w:t>,</w:t>
                            </w:r>
                            <w:r w:rsidRPr="00E400F9">
                              <w:rPr>
                                <w:rFonts w:cs="Times New Roman"/>
                                <w:sz w:val="18"/>
                              </w:rPr>
                              <w:t>000 BC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CF4BD" id="Textfeld 386" o:spid="_x0000_s1066" type="#_x0000_t202" style="position:absolute;margin-left:312.95pt;margin-top:8.2pt;width:12pt;height:53.6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" filled="f" stroked="f">
                <v:textbox style="layout-flow:vertical;mso-layout-flow-alt:bottom-to-top" inset="0,0,0,0">
                  <w:txbxContent>
                    <w:p w14:paraId="20D35A66" w14:textId="77777777" w:rsidR="00C36AD7" w:rsidRPr="00E400F9" w:rsidRDefault="00C36AD7" w:rsidP="00DA03FE">
                      <w:pPr>
                        <w:spacing w:before="12"/>
                        <w:ind w:left="20"/>
                        <w:rPr>
                          <w:rFonts w:cs="Times New Roman"/>
                          <w:sz w:val="18"/>
                        </w:rPr>
                      </w:pPr>
                      <w:r w:rsidRPr="00E400F9">
                        <w:rPr>
                          <w:rFonts w:cs="Times New Roman"/>
                          <w:sz w:val="18"/>
                        </w:rPr>
                        <w:t>2</w:t>
                      </w:r>
                      <w:r>
                        <w:rPr>
                          <w:rFonts w:cs="Times New Roman"/>
                          <w:sz w:val="18"/>
                        </w:rPr>
                        <w:t>,</w:t>
                      </w:r>
                      <w:r w:rsidRPr="00E400F9">
                        <w:rPr>
                          <w:rFonts w:cs="Times New Roman"/>
                          <w:sz w:val="18"/>
                        </w:rPr>
                        <w:t>000 BC</w:t>
                      </w:r>
                    </w:p>
                  </w:txbxContent>
                </v:textbox>
                <w10:wrap anchorx="page"/>
              </v:shape>
            </w:pict>
          </mc:Fallback>
        </mc:AlternateContent>
      </w:r>
      <w:r w:rsidRPr="004A3AA3">
        <w:rPr>
          <w:noProof/>
          <w:lang w:val="en-US"/>
        </w:rPr>
        <mc:AlternateContent>
          <mc:Choice Requires="wps">
            <w:drawing>
              <wp:anchor distT="0" distB="0" distL="114300" distR="114300" simplePos="0" relativeHeight="251812864" behindDoc="0" locked="0" layoutInCell="1" allowOverlap="1" wp14:anchorId="12C634D9" wp14:editId="3B45D915">
                <wp:simplePos x="0" y="0"/>
                <wp:positionH relativeFrom="page">
                  <wp:posOffset>2113068</wp:posOffset>
                </wp:positionH>
                <wp:positionV relativeFrom="paragraph">
                  <wp:posOffset>104775</wp:posOffset>
                </wp:positionV>
                <wp:extent cx="152400" cy="675005"/>
                <wp:effectExtent l="0" t="0" r="0" b="10795"/>
                <wp:wrapNone/>
                <wp:docPr id="389" name="Textfeld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152A" w14:textId="77777777" w:rsidR="00C36AD7" w:rsidRPr="00E400F9" w:rsidRDefault="00C36AD7" w:rsidP="00DA03FE">
                            <w:pPr>
                              <w:spacing w:before="12"/>
                              <w:ind w:left="20"/>
                              <w:rPr>
                                <w:rFonts w:cs="Times New Roman"/>
                                <w:sz w:val="13"/>
                              </w:rPr>
                            </w:pPr>
                            <w:r w:rsidRPr="00E400F9">
                              <w:rPr>
                                <w:rFonts w:cs="Times New Roman"/>
                                <w:sz w:val="18"/>
                              </w:rPr>
                              <w:t>8</w:t>
                            </w:r>
                            <w:r>
                              <w:rPr>
                                <w:rFonts w:cs="Times New Roman"/>
                                <w:sz w:val="18"/>
                              </w:rPr>
                              <w:t>,</w:t>
                            </w:r>
                            <w:r w:rsidRPr="00E400F9">
                              <w:rPr>
                                <w:rFonts w:cs="Times New Roman"/>
                                <w:sz w:val="18"/>
                              </w:rPr>
                              <w:t>000 BC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34D9" id="Textfeld 389" o:spid="_x0000_s1067" type="#_x0000_t202" style="position:absolute;margin-left:166.4pt;margin-top:8.25pt;width:12pt;height:53.1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" filled="f" stroked="f">
                <v:textbox style="layout-flow:vertical;mso-layout-flow-alt:bottom-to-top" inset="0,0,0,0">
                  <w:txbxContent>
                    <w:p w14:paraId="12D2152A" w14:textId="77777777" w:rsidR="00C36AD7" w:rsidRPr="00E400F9" w:rsidRDefault="00C36AD7" w:rsidP="00DA03FE">
                      <w:pPr>
                        <w:spacing w:before="12"/>
                        <w:ind w:left="20"/>
                        <w:rPr>
                          <w:rFonts w:cs="Times New Roman"/>
                          <w:sz w:val="13"/>
                        </w:rPr>
                      </w:pPr>
                      <w:r w:rsidRPr="00E400F9">
                        <w:rPr>
                          <w:rFonts w:cs="Times New Roman"/>
                          <w:sz w:val="18"/>
                        </w:rPr>
                        <w:t>8</w:t>
                      </w:r>
                      <w:r>
                        <w:rPr>
                          <w:rFonts w:cs="Times New Roman"/>
                          <w:sz w:val="18"/>
                        </w:rPr>
                        <w:t>,</w:t>
                      </w:r>
                      <w:r w:rsidRPr="00E400F9">
                        <w:rPr>
                          <w:rFonts w:cs="Times New Roman"/>
                          <w:sz w:val="18"/>
                        </w:rPr>
                        <w:t>000 BC</w:t>
                      </w:r>
                    </w:p>
                  </w:txbxContent>
                </v:textbox>
                <w10:wrap anchorx="page"/>
              </v:shape>
            </w:pict>
          </mc:Fallback>
        </mc:AlternateContent>
      </w:r>
      <w:r w:rsidRPr="004A3AA3">
        <w:rPr>
          <w:noProof/>
          <w:lang w:val="en-US"/>
        </w:rPr>
        <mc:AlternateContent>
          <mc:Choice Requires="wps">
            <w:drawing>
              <wp:anchor distT="0" distB="0" distL="114300" distR="114300" simplePos="0" relativeHeight="251814912" behindDoc="0" locked="0" layoutInCell="1" allowOverlap="1" wp14:anchorId="0F06D24E" wp14:editId="01A5D2C0">
                <wp:simplePos x="0" y="0"/>
                <wp:positionH relativeFrom="page">
                  <wp:posOffset>3353435</wp:posOffset>
                </wp:positionH>
                <wp:positionV relativeFrom="paragraph">
                  <wp:posOffset>102446</wp:posOffset>
                </wp:positionV>
                <wp:extent cx="152400" cy="680720"/>
                <wp:effectExtent l="0" t="0" r="0" b="0"/>
                <wp:wrapNone/>
                <wp:docPr id="387" name="Textfeld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237B" w14:textId="77777777" w:rsidR="00C36AD7" w:rsidRPr="00E400F9" w:rsidRDefault="00C36AD7" w:rsidP="00DA03FE">
                            <w:pPr>
                              <w:spacing w:before="12"/>
                              <w:ind w:left="20"/>
                              <w:rPr>
                                <w:rFonts w:cs="Times New Roman"/>
                                <w:sz w:val="18"/>
                              </w:rPr>
                            </w:pPr>
                            <w:r w:rsidRPr="00E400F9">
                              <w:rPr>
                                <w:rFonts w:cs="Times New Roman"/>
                                <w:sz w:val="18"/>
                              </w:rPr>
                              <w:t>4</w:t>
                            </w:r>
                            <w:r>
                              <w:rPr>
                                <w:rFonts w:cs="Times New Roman"/>
                                <w:sz w:val="18"/>
                              </w:rPr>
                              <w:t>,</w:t>
                            </w:r>
                            <w:r w:rsidRPr="00E400F9">
                              <w:rPr>
                                <w:rFonts w:cs="Times New Roman"/>
                                <w:sz w:val="18"/>
                              </w:rPr>
                              <w:t>000 BC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6D24E" id="Textfeld 387" o:spid="_x0000_s1068" type="#_x0000_t202" style="position:absolute;margin-left:264.05pt;margin-top:8.05pt;width:12pt;height:53.6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" filled="f" stroked="f">
                <v:textbox style="layout-flow:vertical;mso-layout-flow-alt:bottom-to-top" inset="0,0,0,0">
                  <w:txbxContent>
                    <w:p w14:paraId="50C6237B" w14:textId="77777777" w:rsidR="00C36AD7" w:rsidRPr="00E400F9" w:rsidRDefault="00C36AD7" w:rsidP="00DA03FE">
                      <w:pPr>
                        <w:spacing w:before="12"/>
                        <w:ind w:left="20"/>
                        <w:rPr>
                          <w:rFonts w:cs="Times New Roman"/>
                          <w:sz w:val="18"/>
                        </w:rPr>
                      </w:pPr>
                      <w:r w:rsidRPr="00E400F9">
                        <w:rPr>
                          <w:rFonts w:cs="Times New Roman"/>
                          <w:sz w:val="18"/>
                        </w:rPr>
                        <w:t>4</w:t>
                      </w:r>
                      <w:r>
                        <w:rPr>
                          <w:rFonts w:cs="Times New Roman"/>
                          <w:sz w:val="18"/>
                        </w:rPr>
                        <w:t>,</w:t>
                      </w:r>
                      <w:r w:rsidRPr="00E400F9">
                        <w:rPr>
                          <w:rFonts w:cs="Times New Roman"/>
                          <w:sz w:val="18"/>
                        </w:rPr>
                        <w:t>000 BC</w:t>
                      </w:r>
                    </w:p>
                  </w:txbxContent>
                </v:textbox>
                <w10:wrap anchorx="page"/>
              </v:shape>
            </w:pict>
          </mc:Fallback>
        </mc:AlternateContent>
      </w:r>
    </w:p>
    <w:p w14:paraId="7A3DDFDF" w14:textId="77777777" w:rsidR="00DA03FE" w:rsidRPr="004A3AA3" w:rsidRDefault="00DA03FE" w:rsidP="00DA03FE">
      <w:pPr>
        <w:pStyle w:val="Textkrper"/>
        <w:rPr>
          <w:rFonts w:ascii="Times New Roman"/>
          <w:sz w:val="26"/>
          <w:lang w:val="en-US"/>
        </w:rPr>
      </w:pPr>
    </w:p>
    <w:p w14:paraId="32C2660C" w14:textId="77777777" w:rsidR="00DA03FE" w:rsidRPr="004A3AA3" w:rsidRDefault="00DA03FE" w:rsidP="00DA03FE">
      <w:pPr>
        <w:pStyle w:val="Textkrper"/>
        <w:rPr>
          <w:rFonts w:ascii="Times New Roman"/>
          <w:sz w:val="26"/>
          <w:lang w:val="en-US"/>
        </w:rPr>
      </w:pPr>
    </w:p>
    <w:p w14:paraId="66D1B3E6" w14:textId="77777777" w:rsidR="00DA03FE" w:rsidRPr="004A3AA3" w:rsidRDefault="00DA03FE" w:rsidP="00DA03FE">
      <w:pPr>
        <w:pStyle w:val="Textkrper"/>
        <w:rPr>
          <w:rFonts w:ascii="Times New Roman"/>
          <w:sz w:val="26"/>
          <w:lang w:val="en-US"/>
        </w:rPr>
      </w:pPr>
    </w:p>
    <w:p w14:paraId="15EF5AB8" w14:textId="77777777" w:rsidR="00DA03FE" w:rsidRPr="004A3AA3" w:rsidRDefault="00DA03FE" w:rsidP="00DA03FE">
      <w:pPr>
        <w:pStyle w:val="Textkrper"/>
        <w:rPr>
          <w:rFonts w:ascii="Times New Roman"/>
          <w:sz w:val="26"/>
          <w:lang w:val="en-US"/>
        </w:rPr>
      </w:pPr>
    </w:p>
    <w:p w14:paraId="1A78085B" w14:textId="77777777" w:rsidR="00DA03FE" w:rsidRPr="004A3AA3" w:rsidRDefault="00DA03FE" w:rsidP="00AD55A2">
      <w:pPr>
        <w:pStyle w:val="Textkrper"/>
        <w:spacing w:before="11"/>
        <w:rPr>
          <w:rFonts w:ascii="Times New Roman"/>
          <w:sz w:val="28"/>
          <w:lang w:val="en-US"/>
        </w:rPr>
      </w:pPr>
    </w:p>
    <w:p w14:paraId="09E557CA" w14:textId="77777777" w:rsidR="00DA03FE" w:rsidRPr="004A3AA3" w:rsidRDefault="00DA03FE" w:rsidP="00AD55A2">
      <w:pPr>
        <w:spacing w:before="0"/>
        <w:ind w:left="822" w:right="1327"/>
        <w:jc w:val="center"/>
        <w:rPr>
          <w:szCs w:val="24"/>
        </w:rPr>
      </w:pPr>
      <w:r w:rsidRPr="004A3AA3">
        <w:rPr>
          <w:noProof/>
          <w:szCs w:val="24"/>
        </w:rPr>
        <mc:AlternateContent>
          <mc:Choice Requires="wps">
            <w:drawing>
              <wp:anchor distT="0" distB="0" distL="114300" distR="114300" simplePos="0" relativeHeight="251816960" behindDoc="0" locked="0" layoutInCell="1" allowOverlap="1" wp14:anchorId="16AB8464" wp14:editId="5192B43D">
                <wp:simplePos x="0" y="0"/>
                <wp:positionH relativeFrom="page">
                  <wp:posOffset>4545330</wp:posOffset>
                </wp:positionH>
                <wp:positionV relativeFrom="paragraph">
                  <wp:posOffset>-1070610</wp:posOffset>
                </wp:positionV>
                <wp:extent cx="152400" cy="88900"/>
                <wp:effectExtent l="0" t="0" r="0" b="0"/>
                <wp:wrapNone/>
                <wp:docPr id="385" name="Textfeld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A880" w14:textId="77777777" w:rsidR="00C36AD7" w:rsidRDefault="00C36AD7" w:rsidP="00DA03FE">
                            <w:pPr>
                              <w:spacing w:before="12"/>
                              <w:ind w:left="20"/>
                              <w:rPr>
                                <w:sz w:val="18"/>
                              </w:rPr>
                            </w:pPr>
                            <w:r>
                              <w:rPr>
                                <w:w w:val="98"/>
                                <w:sz w:val="18"/>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B8464" id="Textfeld 385" o:spid="_x0000_s1069" type="#_x0000_t202" style="position:absolute;left:0;text-align:left;margin-left:357.9pt;margin-top:-84.3pt;width:12pt;height:7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" filled="f" stroked="f">
                <v:textbox style="layout-flow:vertical;mso-layout-flow-alt:bottom-to-top" inset="0,0,0,0">
                  <w:txbxContent>
                    <w:p w14:paraId="6D70A880" w14:textId="77777777" w:rsidR="00C36AD7" w:rsidRDefault="00C36AD7" w:rsidP="00DA03FE">
                      <w:pPr>
                        <w:spacing w:before="12"/>
                        <w:ind w:left="20"/>
                        <w:rPr>
                          <w:sz w:val="18"/>
                        </w:rPr>
                      </w:pPr>
                      <w:r>
                        <w:rPr>
                          <w:w w:val="98"/>
                          <w:sz w:val="18"/>
                        </w:rPr>
                        <w:t>0</w:t>
                      </w:r>
                    </w:p>
                  </w:txbxContent>
                </v:textbox>
                <w10:wrap anchorx="page"/>
              </v:shape>
            </w:pict>
          </mc:Fallback>
        </mc:AlternateContent>
      </w:r>
      <w:r w:rsidRPr="004A3AA3">
        <w:rPr>
          <w:szCs w:val="24"/>
        </w:rPr>
        <w:t>Figure 1</w:t>
      </w:r>
    </w:p>
    <w:p w14:paraId="3E6593DC" w14:textId="77777777" w:rsidR="00DA03FE" w:rsidRPr="004A3AA3" w:rsidRDefault="00DA03FE" w:rsidP="00DA03FE">
      <w:pPr>
        <w:spacing w:after="200" w:line="276" w:lineRule="auto"/>
      </w:pPr>
      <w:r w:rsidRPr="004A3AA3">
        <w:br w:type="page"/>
      </w:r>
    </w:p>
    <w:p w14:paraId="59E63098" w14:textId="77777777" w:rsidR="00DA03FE" w:rsidRPr="004A3AA3" w:rsidRDefault="00DA03FE" w:rsidP="00DA03FE">
      <w:pPr>
        <w:rPr>
          <w:rFonts w:cs="Times New Roman"/>
          <w:szCs w:val="24"/>
        </w:rPr>
      </w:pPr>
      <w:r w:rsidRPr="004A3AA3">
        <w:rPr>
          <w:rFonts w:cs="Times New Roman"/>
          <w:szCs w:val="24"/>
        </w:rPr>
        <w:t>Figure 2 shows rock paintings (old drawings or paintings found on the walls of caves) from the Sahara and changes in the structure of the animal world.</w:t>
      </w:r>
    </w:p>
    <w:p w14:paraId="6EE3109B" w14:textId="77777777" w:rsidR="00DA03FE" w:rsidRPr="004A3AA3" w:rsidRDefault="00DA03FE" w:rsidP="00DA03FE">
      <w:pPr>
        <w:pStyle w:val="Textkrper"/>
        <w:spacing w:before="4"/>
        <w:rPr>
          <w:rFonts w:ascii="Times New Roman"/>
          <w:sz w:val="24"/>
          <w:lang w:val="en-US"/>
        </w:rPr>
      </w:pPr>
      <w:r w:rsidRPr="004A3AA3">
        <w:rPr>
          <w:noProof/>
          <w:lang w:val="en-US"/>
        </w:rPr>
        <mc:AlternateContent>
          <mc:Choice Requires="wpg">
            <w:drawing>
              <wp:anchor distT="0" distB="0" distL="0" distR="0" simplePos="0" relativeHeight="251826176" behindDoc="1" locked="0" layoutInCell="1" allowOverlap="1" wp14:anchorId="7A445CA4" wp14:editId="0419739D">
                <wp:simplePos x="0" y="0"/>
                <wp:positionH relativeFrom="page">
                  <wp:posOffset>623570</wp:posOffset>
                </wp:positionH>
                <wp:positionV relativeFrom="paragraph">
                  <wp:posOffset>207645</wp:posOffset>
                </wp:positionV>
                <wp:extent cx="6111240" cy="2849880"/>
                <wp:effectExtent l="0" t="0" r="22860" b="26670"/>
                <wp:wrapTopAndBottom/>
                <wp:docPr id="374" name="Gruppieren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2849880"/>
                          <a:chOff x="979" y="327"/>
                          <a:chExt cx="9624" cy="4488"/>
                        </a:xfrm>
                      </wpg:grpSpPr>
                      <pic:pic xmlns:pic="http://schemas.openxmlformats.org/drawingml/2006/picture">
                        <pic:nvPicPr>
                          <pic:cNvPr id="375" name="Picture 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79" y="728"/>
                            <a:ext cx="7975" cy="3425"/>
                          </a:xfrm>
                          <a:prstGeom prst="rect">
                            <a:avLst/>
                          </a:prstGeom>
                          <a:noFill/>
                          <a:extLst>
                            <a:ext uri="{909E8E84-426E-40DD-AFC4-6F175D3DCCD1}">
                              <a14:hiddenFill xmlns:a14="http://schemas.microsoft.com/office/drawing/2010/main">
                                <a:solidFill>
                                  <a:srgbClr val="FFFFFF"/>
                                </a:solidFill>
                              </a14:hiddenFill>
                            </a:ext>
                          </a:extLst>
                        </pic:spPr>
                      </pic:pic>
                      <wps:wsp>
                        <wps:cNvPr id="376" name="Rectangle 130"/>
                        <wps:cNvSpPr>
                          <a:spLocks noChangeArrowheads="1"/>
                        </wps:cNvSpPr>
                        <wps:spPr bwMode="auto">
                          <a:xfrm>
                            <a:off x="979" y="327"/>
                            <a:ext cx="9624" cy="4488"/>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426" y="813"/>
                            <a:ext cx="19" cy="3348"/>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132"/>
                        <wps:cNvSpPr txBox="1">
                          <a:spLocks noChangeArrowheads="1"/>
                        </wps:cNvSpPr>
                        <wps:spPr bwMode="auto">
                          <a:xfrm>
                            <a:off x="1360" y="404"/>
                            <a:ext cx="9066" cy="3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37CCC" w14:textId="77777777" w:rsidR="00C36AD7" w:rsidRPr="00D12257" w:rsidRDefault="00C36AD7" w:rsidP="00DA03FE">
                              <w:pPr>
                                <w:spacing w:line="319" w:lineRule="auto"/>
                                <w:rPr>
                                  <w:rFonts w:cs="Times New Roman"/>
                                  <w:sz w:val="20"/>
                                  <w:szCs w:val="24"/>
                                </w:rPr>
                              </w:pPr>
                              <w:r w:rsidRPr="00D12257">
                                <w:rPr>
                                  <w:rFonts w:cs="Times New Roman"/>
                                  <w:sz w:val="20"/>
                                  <w:szCs w:val="24"/>
                                </w:rPr>
                                <w:t>Rock paintings from the Sahara and changes in the structure of the animal world</w:t>
                              </w:r>
                            </w:p>
                            <w:p w14:paraId="658764B1"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Buffalo</w:t>
                              </w:r>
                            </w:p>
                            <w:p w14:paraId="162EB830"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Rhino</w:t>
                              </w:r>
                            </w:p>
                            <w:p w14:paraId="195CD3C5"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 xml:space="preserve">Hippo </w:t>
                              </w:r>
                            </w:p>
                            <w:p w14:paraId="1934E73D"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Aurochs</w:t>
                              </w:r>
                            </w:p>
                            <w:p w14:paraId="1D97CB41"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Elephant</w:t>
                              </w:r>
                            </w:p>
                            <w:p w14:paraId="635D4A03"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Giraffe</w:t>
                              </w:r>
                            </w:p>
                            <w:p w14:paraId="0CED4749" w14:textId="77777777" w:rsidR="00C36AD7" w:rsidRPr="004C2320" w:rsidRDefault="00C36AD7" w:rsidP="00DA03FE">
                              <w:pPr>
                                <w:spacing w:before="50"/>
                                <w:ind w:left="17"/>
                                <w:rPr>
                                  <w:rFonts w:cs="Times New Roman"/>
                                  <w:sz w:val="20"/>
                                  <w:szCs w:val="24"/>
                                  <w:lang w:val="de-CH"/>
                                </w:rPr>
                              </w:pPr>
                              <w:r w:rsidRPr="004C2320">
                                <w:rPr>
                                  <w:rFonts w:cs="Times New Roman"/>
                                  <w:sz w:val="20"/>
                                  <w:szCs w:val="24"/>
                                  <w:lang w:val="de-CH"/>
                                </w:rPr>
                                <w:t xml:space="preserve">Ostrich </w:t>
                              </w:r>
                            </w:p>
                            <w:p w14:paraId="05D4681B" w14:textId="77777777" w:rsidR="00C36AD7" w:rsidRPr="004C2320" w:rsidRDefault="00C36AD7" w:rsidP="00DA03FE">
                              <w:pPr>
                                <w:spacing w:before="50"/>
                                <w:ind w:left="17"/>
                                <w:rPr>
                                  <w:rFonts w:cs="Times New Roman"/>
                                  <w:sz w:val="20"/>
                                  <w:szCs w:val="24"/>
                                  <w:lang w:val="de-CH"/>
                                </w:rPr>
                              </w:pPr>
                              <w:r w:rsidRPr="004C2320">
                                <w:rPr>
                                  <w:rFonts w:cs="Times New Roman"/>
                                  <w:sz w:val="20"/>
                                  <w:szCs w:val="24"/>
                                  <w:lang w:val="de-CH"/>
                                </w:rPr>
                                <w:t>Gazelle</w:t>
                              </w:r>
                            </w:p>
                            <w:p w14:paraId="40AA8A35" w14:textId="77777777" w:rsidR="00C36AD7" w:rsidRPr="00D12257" w:rsidRDefault="00C36AD7" w:rsidP="00DA03FE">
                              <w:pPr>
                                <w:spacing w:before="40"/>
                                <w:ind w:left="17"/>
                                <w:rPr>
                                  <w:rFonts w:cs="Times New Roman"/>
                                  <w:sz w:val="20"/>
                                  <w:szCs w:val="24"/>
                                </w:rPr>
                              </w:pPr>
                              <w:r w:rsidRPr="00D12257">
                                <w:rPr>
                                  <w:rFonts w:cs="Times New Roman"/>
                                  <w:sz w:val="20"/>
                                  <w:szCs w:val="24"/>
                                </w:rPr>
                                <w:t>Cattle</w:t>
                              </w:r>
                            </w:p>
                            <w:p w14:paraId="6984E825" w14:textId="77777777" w:rsidR="00C36AD7" w:rsidRPr="00D12257" w:rsidRDefault="00C36AD7" w:rsidP="00DA03FE">
                              <w:pPr>
                                <w:spacing w:before="40"/>
                                <w:ind w:left="17"/>
                                <w:rPr>
                                  <w:rFonts w:cs="Times New Roman"/>
                                  <w:sz w:val="20"/>
                                  <w:szCs w:val="24"/>
                                </w:rPr>
                              </w:pPr>
                              <w:r w:rsidRPr="00D12257">
                                <w:rPr>
                                  <w:rFonts w:cs="Times New Roman"/>
                                  <w:sz w:val="20"/>
                                  <w:szCs w:val="24"/>
                                </w:rPr>
                                <w:t>Dog</w:t>
                              </w:r>
                            </w:p>
                            <w:p w14:paraId="2ACACBED" w14:textId="77777777" w:rsidR="00C36AD7" w:rsidRPr="00D12257" w:rsidRDefault="00C36AD7" w:rsidP="00DA03FE">
                              <w:pPr>
                                <w:spacing w:before="40"/>
                                <w:ind w:left="17"/>
                                <w:rPr>
                                  <w:rFonts w:cs="Times New Roman"/>
                                  <w:sz w:val="20"/>
                                  <w:szCs w:val="24"/>
                                </w:rPr>
                              </w:pPr>
                              <w:r w:rsidRPr="00D12257">
                                <w:rPr>
                                  <w:rFonts w:cs="Times New Roman"/>
                                  <w:sz w:val="20"/>
                                  <w:szCs w:val="24"/>
                                </w:rPr>
                                <w:t xml:space="preserve">Horse </w:t>
                              </w:r>
                            </w:p>
                            <w:p w14:paraId="40FE1FEF" w14:textId="77777777" w:rsidR="00C36AD7" w:rsidRPr="00D12257" w:rsidRDefault="00C36AD7" w:rsidP="00DA03FE">
                              <w:pPr>
                                <w:spacing w:before="40"/>
                                <w:ind w:left="17"/>
                                <w:rPr>
                                  <w:rFonts w:cs="Times New Roman"/>
                                  <w:sz w:val="20"/>
                                  <w:szCs w:val="24"/>
                                </w:rPr>
                              </w:pPr>
                              <w:r w:rsidRPr="00D12257">
                                <w:rPr>
                                  <w:rFonts w:cs="Times New Roman"/>
                                  <w:sz w:val="20"/>
                                  <w:szCs w:val="24"/>
                                </w:rPr>
                                <w:t>Camel</w:t>
                              </w:r>
                            </w:p>
                          </w:txbxContent>
                        </wps:txbx>
                        <wps:bodyPr rot="0" vert="horz" wrap="square" lIns="0" tIns="0" rIns="0" bIns="0" anchor="t" anchorCtr="0" upright="1">
                          <a:noAutofit/>
                        </wps:bodyPr>
                      </wps:wsp>
                      <wps:wsp>
                        <wps:cNvPr id="379" name="Text Box 133"/>
                        <wps:cNvSpPr txBox="1">
                          <a:spLocks noChangeArrowheads="1"/>
                        </wps:cNvSpPr>
                        <wps:spPr bwMode="auto">
                          <a:xfrm>
                            <a:off x="2726" y="4182"/>
                            <a:ext cx="130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00EF" w14:textId="77777777" w:rsidR="00C36AD7" w:rsidRPr="00AE5630" w:rsidRDefault="00C36AD7" w:rsidP="00DA03FE">
                              <w:pPr>
                                <w:tabs>
                                  <w:tab w:val="left" w:pos="837"/>
                                </w:tabs>
                                <w:spacing w:line="200" w:lineRule="exact"/>
                                <w:rPr>
                                  <w:rFonts w:cs="Times New Roman"/>
                                  <w:sz w:val="18"/>
                                </w:rPr>
                              </w:pPr>
                              <w:r w:rsidRPr="00AE5630">
                                <w:rPr>
                                  <w:rFonts w:cs="Times New Roman"/>
                                  <w:sz w:val="18"/>
                                </w:rPr>
                                <w:t>8</w:t>
                              </w:r>
                              <w:r>
                                <w:rPr>
                                  <w:rFonts w:cs="Times New Roman"/>
                                  <w:spacing w:val="1"/>
                                  <w:sz w:val="18"/>
                                </w:rPr>
                                <w:t>,</w:t>
                              </w:r>
                              <w:r w:rsidRPr="00AE5630">
                                <w:rPr>
                                  <w:rFonts w:cs="Times New Roman"/>
                                  <w:sz w:val="18"/>
                                </w:rPr>
                                <w:t>000</w:t>
                              </w:r>
                              <w:r w:rsidRPr="00AE5630">
                                <w:rPr>
                                  <w:rFonts w:cs="Times New Roman"/>
                                  <w:sz w:val="18"/>
                                </w:rPr>
                                <w:tab/>
                                <w:t>7</w:t>
                              </w:r>
                              <w:r>
                                <w:rPr>
                                  <w:rFonts w:cs="Times New Roman"/>
                                  <w:sz w:val="18"/>
                                </w:rPr>
                                <w:t>,</w:t>
                              </w:r>
                              <w:r w:rsidRPr="00AE5630">
                                <w:rPr>
                                  <w:rFonts w:cs="Times New Roman"/>
                                  <w:sz w:val="18"/>
                                </w:rPr>
                                <w:t>000</w:t>
                              </w:r>
                            </w:p>
                            <w:p w14:paraId="3F7BD479" w14:textId="77777777" w:rsidR="00C36AD7" w:rsidRPr="00AE5630" w:rsidRDefault="00C36AD7" w:rsidP="00DA03FE">
                              <w:pPr>
                                <w:tabs>
                                  <w:tab w:val="left" w:pos="859"/>
                                </w:tabs>
                                <w:spacing w:line="160" w:lineRule="exact"/>
                                <w:ind w:left="21"/>
                                <w:rPr>
                                  <w:rFonts w:cs="Times New Roman"/>
                                  <w:sz w:val="14"/>
                                </w:rPr>
                              </w:pPr>
                              <w:r w:rsidRPr="00AE5630">
                                <w:rPr>
                                  <w:rFonts w:cs="Times New Roman"/>
                                  <w:sz w:val="14"/>
                                </w:rPr>
                                <w:t xml:space="preserve">  BC</w:t>
                              </w:r>
                              <w:proofErr w:type="gramStart"/>
                              <w:r w:rsidRPr="00AE5630">
                                <w:rPr>
                                  <w:rFonts w:cs="Times New Roman"/>
                                  <w:sz w:val="14"/>
                                </w:rPr>
                                <w:tab/>
                                <w:t xml:space="preserve">  BC</w:t>
                              </w:r>
                              <w:proofErr w:type="gramEnd"/>
                            </w:p>
                          </w:txbxContent>
                        </wps:txbx>
                        <wps:bodyPr rot="0" vert="horz" wrap="square" lIns="0" tIns="0" rIns="0" bIns="0" anchor="t" anchorCtr="0" upright="1">
                          <a:noAutofit/>
                        </wps:bodyPr>
                      </wps:wsp>
                      <wps:wsp>
                        <wps:cNvPr id="380" name="Text Box 134"/>
                        <wps:cNvSpPr txBox="1">
                          <a:spLocks noChangeArrowheads="1"/>
                        </wps:cNvSpPr>
                        <wps:spPr bwMode="auto">
                          <a:xfrm>
                            <a:off x="4423" y="4182"/>
                            <a:ext cx="12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0BD35" w14:textId="77777777" w:rsidR="00C36AD7" w:rsidRPr="00AE5630" w:rsidRDefault="00C36AD7" w:rsidP="00DA03FE">
                              <w:pPr>
                                <w:tabs>
                                  <w:tab w:val="left" w:pos="808"/>
                                </w:tabs>
                                <w:spacing w:line="200" w:lineRule="exact"/>
                                <w:rPr>
                                  <w:rFonts w:cs="Times New Roman"/>
                                  <w:sz w:val="18"/>
                                </w:rPr>
                              </w:pPr>
                              <w:r w:rsidRPr="00AE5630">
                                <w:rPr>
                                  <w:rFonts w:cs="Times New Roman"/>
                                  <w:sz w:val="18"/>
                                </w:rPr>
                                <w:t>6</w:t>
                              </w:r>
                              <w:r>
                                <w:rPr>
                                  <w:rFonts w:cs="Times New Roman"/>
                                  <w:spacing w:val="1"/>
                                  <w:sz w:val="18"/>
                                </w:rPr>
                                <w:t>,</w:t>
                              </w:r>
                              <w:r w:rsidRPr="00AE5630">
                                <w:rPr>
                                  <w:rFonts w:cs="Times New Roman"/>
                                  <w:sz w:val="18"/>
                                </w:rPr>
                                <w:t>000</w:t>
                              </w:r>
                              <w:r w:rsidRPr="00AE5630">
                                <w:rPr>
                                  <w:rFonts w:cs="Times New Roman"/>
                                  <w:sz w:val="18"/>
                                </w:rPr>
                                <w:tab/>
                                <w:t>5</w:t>
                              </w:r>
                              <w:r>
                                <w:rPr>
                                  <w:rFonts w:cs="Times New Roman"/>
                                  <w:sz w:val="18"/>
                                </w:rPr>
                                <w:t>,</w:t>
                              </w:r>
                              <w:r w:rsidRPr="00AE5630">
                                <w:rPr>
                                  <w:rFonts w:cs="Times New Roman"/>
                                  <w:sz w:val="18"/>
                                </w:rPr>
                                <w:t>000</w:t>
                              </w:r>
                            </w:p>
                            <w:p w14:paraId="71A79BF4" w14:textId="77777777" w:rsidR="00C36AD7" w:rsidRPr="00AE5630" w:rsidRDefault="00C36AD7" w:rsidP="00DA03FE">
                              <w:pPr>
                                <w:tabs>
                                  <w:tab w:val="left" w:pos="830"/>
                                </w:tabs>
                                <w:spacing w:line="160" w:lineRule="exact"/>
                                <w:ind w:left="40"/>
                                <w:rPr>
                                  <w:rFonts w:cs="Times New Roman"/>
                                  <w:sz w:val="14"/>
                                </w:rPr>
                              </w:pPr>
                              <w:r w:rsidRPr="00AE5630">
                                <w:rPr>
                                  <w:rFonts w:cs="Times New Roman"/>
                                  <w:sz w:val="14"/>
                                </w:rPr>
                                <w:t xml:space="preserve">  BC</w:t>
                              </w:r>
                              <w:proofErr w:type="gramStart"/>
                              <w:r w:rsidRPr="00AE5630">
                                <w:rPr>
                                  <w:rFonts w:cs="Times New Roman"/>
                                  <w:sz w:val="14"/>
                                </w:rPr>
                                <w:tab/>
                                <w:t xml:space="preserve">  BC</w:t>
                              </w:r>
                              <w:proofErr w:type="gramEnd"/>
                            </w:p>
                          </w:txbxContent>
                        </wps:txbx>
                        <wps:bodyPr rot="0" vert="horz" wrap="square" lIns="0" tIns="0" rIns="0" bIns="0" anchor="t" anchorCtr="0" upright="1">
                          <a:noAutofit/>
                        </wps:bodyPr>
                      </wps:wsp>
                      <wps:wsp>
                        <wps:cNvPr id="381" name="Text Box 135"/>
                        <wps:cNvSpPr txBox="1">
                          <a:spLocks noChangeArrowheads="1"/>
                        </wps:cNvSpPr>
                        <wps:spPr bwMode="auto">
                          <a:xfrm>
                            <a:off x="6095" y="4182"/>
                            <a:ext cx="210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3597E" w14:textId="77777777" w:rsidR="00C36AD7" w:rsidRPr="00AE5630" w:rsidRDefault="00C36AD7" w:rsidP="00DA03FE">
                              <w:pPr>
                                <w:tabs>
                                  <w:tab w:val="left" w:pos="815"/>
                                  <w:tab w:val="left" w:pos="1631"/>
                                </w:tabs>
                                <w:spacing w:line="200" w:lineRule="exact"/>
                                <w:rPr>
                                  <w:rFonts w:cs="Times New Roman"/>
                                  <w:sz w:val="18"/>
                                </w:rPr>
                              </w:pPr>
                              <w:r w:rsidRPr="00AE5630">
                                <w:rPr>
                                  <w:rFonts w:cs="Times New Roman"/>
                                  <w:sz w:val="18"/>
                                </w:rPr>
                                <w:t>4</w:t>
                              </w:r>
                              <w:r>
                                <w:rPr>
                                  <w:rFonts w:cs="Times New Roman"/>
                                  <w:spacing w:val="1"/>
                                  <w:sz w:val="18"/>
                                </w:rPr>
                                <w:t>,</w:t>
                              </w:r>
                              <w:r w:rsidRPr="00AE5630">
                                <w:rPr>
                                  <w:rFonts w:cs="Times New Roman"/>
                                  <w:sz w:val="18"/>
                                </w:rPr>
                                <w:t>000</w:t>
                              </w:r>
                              <w:r w:rsidRPr="00AE5630">
                                <w:rPr>
                                  <w:rFonts w:cs="Times New Roman"/>
                                  <w:sz w:val="18"/>
                                </w:rPr>
                                <w:tab/>
                                <w:t>3</w:t>
                              </w:r>
                              <w:r>
                                <w:rPr>
                                  <w:rFonts w:cs="Times New Roman"/>
                                  <w:spacing w:val="2"/>
                                  <w:sz w:val="18"/>
                                </w:rPr>
                                <w:t>,</w:t>
                              </w:r>
                              <w:r w:rsidRPr="00AE5630">
                                <w:rPr>
                                  <w:rFonts w:cs="Times New Roman"/>
                                  <w:sz w:val="18"/>
                                </w:rPr>
                                <w:t>000</w:t>
                              </w:r>
                              <w:r w:rsidRPr="00AE5630">
                                <w:rPr>
                                  <w:rFonts w:cs="Times New Roman"/>
                                  <w:sz w:val="18"/>
                                </w:rPr>
                                <w:tab/>
                                <w:t>2</w:t>
                              </w:r>
                              <w:r>
                                <w:rPr>
                                  <w:rFonts w:cs="Times New Roman"/>
                                  <w:sz w:val="18"/>
                                </w:rPr>
                                <w:t>,</w:t>
                              </w:r>
                              <w:r w:rsidRPr="00AE5630">
                                <w:rPr>
                                  <w:rFonts w:cs="Times New Roman"/>
                                  <w:sz w:val="18"/>
                                </w:rPr>
                                <w:t>000</w:t>
                              </w:r>
                            </w:p>
                            <w:p w14:paraId="79CD35B3" w14:textId="77777777" w:rsidR="00C36AD7" w:rsidRPr="00AE5630" w:rsidRDefault="00C36AD7" w:rsidP="00DA03FE">
                              <w:pPr>
                                <w:tabs>
                                  <w:tab w:val="left" w:pos="856"/>
                                  <w:tab w:val="left" w:pos="1653"/>
                                </w:tabs>
                                <w:spacing w:line="160" w:lineRule="exact"/>
                                <w:ind w:left="40"/>
                                <w:rPr>
                                  <w:rFonts w:cs="Times New Roman"/>
                                  <w:sz w:val="14"/>
                                </w:rPr>
                              </w:pPr>
                              <w:r w:rsidRPr="00AE5630">
                                <w:rPr>
                                  <w:rFonts w:cs="Times New Roman"/>
                                  <w:sz w:val="14"/>
                                </w:rPr>
                                <w:t xml:space="preserve">  BC</w:t>
                              </w:r>
                              <w:proofErr w:type="gramStart"/>
                              <w:r w:rsidRPr="00AE5630">
                                <w:rPr>
                                  <w:rFonts w:cs="Times New Roman"/>
                                  <w:sz w:val="14"/>
                                </w:rPr>
                                <w:tab/>
                                <w:t xml:space="preserve">  BC</w:t>
                              </w:r>
                              <w:proofErr w:type="gramEnd"/>
                              <w:r w:rsidRPr="00AE5630">
                                <w:rPr>
                                  <w:rFonts w:cs="Times New Roman"/>
                                  <w:sz w:val="14"/>
                                </w:rPr>
                                <w:tab/>
                                <w:t xml:space="preserve">  BC</w:t>
                              </w:r>
                            </w:p>
                          </w:txbxContent>
                        </wps:txbx>
                        <wps:bodyPr rot="0" vert="horz" wrap="square" lIns="0" tIns="0" rIns="0" bIns="0" anchor="t" anchorCtr="0" upright="1">
                          <a:noAutofit/>
                        </wps:bodyPr>
                      </wps:wsp>
                      <wps:wsp>
                        <wps:cNvPr id="382" name="Text Box 136"/>
                        <wps:cNvSpPr txBox="1">
                          <a:spLocks noChangeArrowheads="1"/>
                        </wps:cNvSpPr>
                        <wps:spPr bwMode="auto">
                          <a:xfrm>
                            <a:off x="8567" y="4182"/>
                            <a:ext cx="47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A00D7" w14:textId="77777777" w:rsidR="00C36AD7" w:rsidRPr="00AE5630" w:rsidRDefault="00C36AD7" w:rsidP="00DA03FE">
                              <w:pPr>
                                <w:spacing w:line="200" w:lineRule="exact"/>
                                <w:rPr>
                                  <w:rFonts w:cs="Times New Roman"/>
                                  <w:sz w:val="18"/>
                                </w:rPr>
                              </w:pPr>
                              <w:r w:rsidRPr="00AE5630">
                                <w:rPr>
                                  <w:rFonts w:cs="Times New Roman"/>
                                  <w:sz w:val="18"/>
                                </w:rPr>
                                <w:t>1</w:t>
                              </w:r>
                              <w:r>
                                <w:rPr>
                                  <w:rFonts w:cs="Times New Roman"/>
                                  <w:spacing w:val="1"/>
                                  <w:sz w:val="18"/>
                                </w:rPr>
                                <w:t>,</w:t>
                              </w:r>
                              <w:r w:rsidRPr="00AE5630">
                                <w:rPr>
                                  <w:rFonts w:cs="Times New Roman"/>
                                  <w:sz w:val="18"/>
                                </w:rPr>
                                <w:t>000</w:t>
                              </w:r>
                            </w:p>
                            <w:p w14:paraId="36AEFEB0" w14:textId="77777777" w:rsidR="00C36AD7" w:rsidRPr="00AE5630" w:rsidRDefault="00C36AD7" w:rsidP="00DA03FE">
                              <w:pPr>
                                <w:spacing w:line="160" w:lineRule="exact"/>
                                <w:ind w:left="40"/>
                                <w:rPr>
                                  <w:rFonts w:cs="Times New Roman"/>
                                  <w:sz w:val="14"/>
                                </w:rPr>
                              </w:pPr>
                              <w:r w:rsidRPr="00AE5630">
                                <w:rPr>
                                  <w:rFonts w:cs="Times New Roman"/>
                                  <w:sz w:val="14"/>
                                </w:rPr>
                                <w:t xml:space="preserve">  BC</w:t>
                              </w:r>
                            </w:p>
                          </w:txbxContent>
                        </wps:txbx>
                        <wps:bodyPr rot="0" vert="horz" wrap="square" lIns="0" tIns="0" rIns="0" bIns="0" anchor="t" anchorCtr="0" upright="1">
                          <a:noAutofit/>
                        </wps:bodyPr>
                      </wps:wsp>
                      <wps:wsp>
                        <wps:cNvPr id="383" name="Text Box 137"/>
                        <wps:cNvSpPr txBox="1">
                          <a:spLocks noChangeArrowheads="1"/>
                        </wps:cNvSpPr>
                        <wps:spPr bwMode="auto">
                          <a:xfrm>
                            <a:off x="9561" y="4177"/>
                            <a:ext cx="1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6FFFB" w14:textId="77777777" w:rsidR="00C36AD7" w:rsidRPr="00AE5630" w:rsidRDefault="00C36AD7" w:rsidP="00DA03FE">
                              <w:pPr>
                                <w:spacing w:line="201" w:lineRule="exact"/>
                                <w:rPr>
                                  <w:rFonts w:cs="Times New Roman"/>
                                  <w:sz w:val="18"/>
                                </w:rPr>
                              </w:pPr>
                              <w:r w:rsidRPr="00AE5630">
                                <w:rPr>
                                  <w:rFonts w:cs="Times New Roman"/>
                                  <w:w w:val="98"/>
                                  <w:sz w:val="18"/>
                                </w:rPr>
                                <w:t>0</w:t>
                              </w:r>
                            </w:p>
                          </w:txbxContent>
                        </wps:txbx>
                        <wps:bodyPr rot="0" vert="horz" wrap="square" lIns="0" tIns="0" rIns="0" bIns="0" anchor="t" anchorCtr="0" upright="1">
                          <a:noAutofit/>
                        </wps:bodyPr>
                      </wps:wsp>
                      <wps:wsp>
                        <wps:cNvPr id="384" name="Text Box 138"/>
                        <wps:cNvSpPr txBox="1">
                          <a:spLocks noChangeArrowheads="1"/>
                        </wps:cNvSpPr>
                        <wps:spPr bwMode="auto">
                          <a:xfrm>
                            <a:off x="10108" y="4182"/>
                            <a:ext cx="47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21D82" w14:textId="77777777" w:rsidR="00C36AD7" w:rsidRPr="00AE5630" w:rsidRDefault="00C36AD7" w:rsidP="00DA03FE">
                              <w:pPr>
                                <w:spacing w:line="200" w:lineRule="exact"/>
                                <w:rPr>
                                  <w:rFonts w:cs="Times New Roman"/>
                                  <w:sz w:val="18"/>
                                </w:rPr>
                              </w:pPr>
                              <w:r w:rsidRPr="00AE5630">
                                <w:rPr>
                                  <w:rFonts w:cs="Times New Roman"/>
                                  <w:sz w:val="18"/>
                                </w:rPr>
                                <w:t>1</w:t>
                              </w:r>
                              <w:r>
                                <w:rPr>
                                  <w:rFonts w:cs="Times New Roman"/>
                                  <w:spacing w:val="1"/>
                                  <w:sz w:val="18"/>
                                </w:rPr>
                                <w:t>,</w:t>
                              </w:r>
                              <w:r w:rsidRPr="00AE5630">
                                <w:rPr>
                                  <w:rFonts w:cs="Times New Roman"/>
                                  <w:sz w:val="18"/>
                                </w:rPr>
                                <w:t>000</w:t>
                              </w:r>
                            </w:p>
                            <w:p w14:paraId="0472FEF7" w14:textId="77777777" w:rsidR="00C36AD7" w:rsidRPr="00AE5630" w:rsidRDefault="00C36AD7" w:rsidP="00DA03FE">
                              <w:pPr>
                                <w:spacing w:line="160" w:lineRule="exact"/>
                                <w:ind w:left="19"/>
                                <w:rPr>
                                  <w:rFonts w:cs="Times New Roman"/>
                                  <w:sz w:val="14"/>
                                </w:rPr>
                              </w:pPr>
                              <w:r w:rsidRPr="00AE5630">
                                <w:rPr>
                                  <w:rFonts w:cs="Times New Roman"/>
                                  <w:sz w:val="14"/>
                                </w:rPr>
                                <w:t xml:space="preserve">  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45CA4" id="Gruppieren 374" o:spid="_x0000_s1070" style="position:absolute;margin-left:49.1pt;margin-top:16.35pt;width:481.2pt;height:224.4pt;z-index:-251490304;mso-wrap-distance-left:0;mso-wrap-distance-right:0;mso-position-horizontal-relative:page" coordorigin="979,327" coordsize="9624,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">
                <v:shape id="Picture 129" o:spid="_x0000_s1071" type="#_x0000_t75" style="position:absolute;left:2479;top:728;width:7975;height: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">
                  <v:imagedata r:id="rId26" o:title=""/>
                </v:shape>
                <v:rect id="Rectangle 130" o:spid="_x0000_s1072" style="position:absolute;left:979;top:327;width:9624;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" filled="f" strokeweight=".71pt"/>
                <v:shape id="Picture 131" o:spid="_x0000_s1073" type="#_x0000_t75" style="position:absolute;left:10426;top:813;width:19;height: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">
                  <v:imagedata r:id="rId27" o:title=""/>
                </v:shape>
                <v:shape id="Text Box 132" o:spid="_x0000_s1074" type="#_x0000_t202" style="position:absolute;left:1360;top:404;width:9066;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2C737CCC" w14:textId="77777777" w:rsidR="00C36AD7" w:rsidRPr="00D12257" w:rsidRDefault="00C36AD7" w:rsidP="00DA03FE">
                        <w:pPr>
                          <w:spacing w:line="319" w:lineRule="auto"/>
                          <w:rPr>
                            <w:rFonts w:cs="Times New Roman"/>
                            <w:sz w:val="20"/>
                            <w:szCs w:val="24"/>
                          </w:rPr>
                        </w:pPr>
                        <w:r w:rsidRPr="00D12257">
                          <w:rPr>
                            <w:rFonts w:cs="Times New Roman"/>
                            <w:sz w:val="20"/>
                            <w:szCs w:val="24"/>
                          </w:rPr>
                          <w:t>Rock paintings from the Sahara and changes in the structure of the animal world</w:t>
                        </w:r>
                      </w:p>
                      <w:p w14:paraId="658764B1"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Buffalo</w:t>
                        </w:r>
                      </w:p>
                      <w:p w14:paraId="162EB830"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Rhino</w:t>
                        </w:r>
                      </w:p>
                      <w:p w14:paraId="195CD3C5"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 xml:space="preserve">Hippo </w:t>
                        </w:r>
                      </w:p>
                      <w:p w14:paraId="1934E73D"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Aurochs</w:t>
                        </w:r>
                      </w:p>
                      <w:p w14:paraId="1D97CB41"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Elephant</w:t>
                        </w:r>
                      </w:p>
                      <w:p w14:paraId="635D4A03" w14:textId="77777777" w:rsidR="00C36AD7" w:rsidRPr="004C2320" w:rsidRDefault="00C36AD7" w:rsidP="00DA03FE">
                        <w:pPr>
                          <w:spacing w:before="60"/>
                          <w:ind w:left="17"/>
                          <w:rPr>
                            <w:rFonts w:cs="Times New Roman"/>
                            <w:sz w:val="20"/>
                            <w:szCs w:val="24"/>
                            <w:lang w:val="de-CH"/>
                          </w:rPr>
                        </w:pPr>
                        <w:r w:rsidRPr="004C2320">
                          <w:rPr>
                            <w:rFonts w:cs="Times New Roman"/>
                            <w:sz w:val="20"/>
                            <w:szCs w:val="24"/>
                            <w:lang w:val="de-CH"/>
                          </w:rPr>
                          <w:t>Giraffe</w:t>
                        </w:r>
                      </w:p>
                      <w:p w14:paraId="0CED4749" w14:textId="77777777" w:rsidR="00C36AD7" w:rsidRPr="004C2320" w:rsidRDefault="00C36AD7" w:rsidP="00DA03FE">
                        <w:pPr>
                          <w:spacing w:before="50"/>
                          <w:ind w:left="17"/>
                          <w:rPr>
                            <w:rFonts w:cs="Times New Roman"/>
                            <w:sz w:val="20"/>
                            <w:szCs w:val="24"/>
                            <w:lang w:val="de-CH"/>
                          </w:rPr>
                        </w:pPr>
                        <w:r w:rsidRPr="004C2320">
                          <w:rPr>
                            <w:rFonts w:cs="Times New Roman"/>
                            <w:sz w:val="20"/>
                            <w:szCs w:val="24"/>
                            <w:lang w:val="de-CH"/>
                          </w:rPr>
                          <w:t xml:space="preserve">Ostrich </w:t>
                        </w:r>
                      </w:p>
                      <w:p w14:paraId="05D4681B" w14:textId="77777777" w:rsidR="00C36AD7" w:rsidRPr="004C2320" w:rsidRDefault="00C36AD7" w:rsidP="00DA03FE">
                        <w:pPr>
                          <w:spacing w:before="50"/>
                          <w:ind w:left="17"/>
                          <w:rPr>
                            <w:rFonts w:cs="Times New Roman"/>
                            <w:sz w:val="20"/>
                            <w:szCs w:val="24"/>
                            <w:lang w:val="de-CH"/>
                          </w:rPr>
                        </w:pPr>
                        <w:r w:rsidRPr="004C2320">
                          <w:rPr>
                            <w:rFonts w:cs="Times New Roman"/>
                            <w:sz w:val="20"/>
                            <w:szCs w:val="24"/>
                            <w:lang w:val="de-CH"/>
                          </w:rPr>
                          <w:t>Gazelle</w:t>
                        </w:r>
                      </w:p>
                      <w:p w14:paraId="40AA8A35" w14:textId="77777777" w:rsidR="00C36AD7" w:rsidRPr="00D12257" w:rsidRDefault="00C36AD7" w:rsidP="00DA03FE">
                        <w:pPr>
                          <w:spacing w:before="40"/>
                          <w:ind w:left="17"/>
                          <w:rPr>
                            <w:rFonts w:cs="Times New Roman"/>
                            <w:sz w:val="20"/>
                            <w:szCs w:val="24"/>
                          </w:rPr>
                        </w:pPr>
                        <w:r w:rsidRPr="00D12257">
                          <w:rPr>
                            <w:rFonts w:cs="Times New Roman"/>
                            <w:sz w:val="20"/>
                            <w:szCs w:val="24"/>
                          </w:rPr>
                          <w:t>Cattle</w:t>
                        </w:r>
                      </w:p>
                      <w:p w14:paraId="6984E825" w14:textId="77777777" w:rsidR="00C36AD7" w:rsidRPr="00D12257" w:rsidRDefault="00C36AD7" w:rsidP="00DA03FE">
                        <w:pPr>
                          <w:spacing w:before="40"/>
                          <w:ind w:left="17"/>
                          <w:rPr>
                            <w:rFonts w:cs="Times New Roman"/>
                            <w:sz w:val="20"/>
                            <w:szCs w:val="24"/>
                          </w:rPr>
                        </w:pPr>
                        <w:r w:rsidRPr="00D12257">
                          <w:rPr>
                            <w:rFonts w:cs="Times New Roman"/>
                            <w:sz w:val="20"/>
                            <w:szCs w:val="24"/>
                          </w:rPr>
                          <w:t>Dog</w:t>
                        </w:r>
                      </w:p>
                      <w:p w14:paraId="2ACACBED" w14:textId="77777777" w:rsidR="00C36AD7" w:rsidRPr="00D12257" w:rsidRDefault="00C36AD7" w:rsidP="00DA03FE">
                        <w:pPr>
                          <w:spacing w:before="40"/>
                          <w:ind w:left="17"/>
                          <w:rPr>
                            <w:rFonts w:cs="Times New Roman"/>
                            <w:sz w:val="20"/>
                            <w:szCs w:val="24"/>
                          </w:rPr>
                        </w:pPr>
                        <w:r w:rsidRPr="00D12257">
                          <w:rPr>
                            <w:rFonts w:cs="Times New Roman"/>
                            <w:sz w:val="20"/>
                            <w:szCs w:val="24"/>
                          </w:rPr>
                          <w:t xml:space="preserve">Horse </w:t>
                        </w:r>
                      </w:p>
                      <w:p w14:paraId="40FE1FEF" w14:textId="77777777" w:rsidR="00C36AD7" w:rsidRPr="00D12257" w:rsidRDefault="00C36AD7" w:rsidP="00DA03FE">
                        <w:pPr>
                          <w:spacing w:before="40"/>
                          <w:ind w:left="17"/>
                          <w:rPr>
                            <w:rFonts w:cs="Times New Roman"/>
                            <w:sz w:val="20"/>
                            <w:szCs w:val="24"/>
                          </w:rPr>
                        </w:pPr>
                        <w:r w:rsidRPr="00D12257">
                          <w:rPr>
                            <w:rFonts w:cs="Times New Roman"/>
                            <w:sz w:val="20"/>
                            <w:szCs w:val="24"/>
                          </w:rPr>
                          <w:t>Camel</w:t>
                        </w:r>
                      </w:p>
                    </w:txbxContent>
                  </v:textbox>
                </v:shape>
                <v:shape id="Text Box 133" o:spid="_x0000_s1075" type="#_x0000_t202" style="position:absolute;left:2726;top:4182;width:130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7AC700EF" w14:textId="77777777" w:rsidR="00C36AD7" w:rsidRPr="00AE5630" w:rsidRDefault="00C36AD7" w:rsidP="00DA03FE">
                        <w:pPr>
                          <w:tabs>
                            <w:tab w:val="left" w:pos="837"/>
                          </w:tabs>
                          <w:spacing w:line="200" w:lineRule="exact"/>
                          <w:rPr>
                            <w:rFonts w:cs="Times New Roman"/>
                            <w:sz w:val="18"/>
                          </w:rPr>
                        </w:pPr>
                        <w:r w:rsidRPr="00AE5630">
                          <w:rPr>
                            <w:rFonts w:cs="Times New Roman"/>
                            <w:sz w:val="18"/>
                          </w:rPr>
                          <w:t>8</w:t>
                        </w:r>
                        <w:r>
                          <w:rPr>
                            <w:rFonts w:cs="Times New Roman"/>
                            <w:spacing w:val="1"/>
                            <w:sz w:val="18"/>
                          </w:rPr>
                          <w:t>,</w:t>
                        </w:r>
                        <w:r w:rsidRPr="00AE5630">
                          <w:rPr>
                            <w:rFonts w:cs="Times New Roman"/>
                            <w:sz w:val="18"/>
                          </w:rPr>
                          <w:t>000</w:t>
                        </w:r>
                        <w:r w:rsidRPr="00AE5630">
                          <w:rPr>
                            <w:rFonts w:cs="Times New Roman"/>
                            <w:sz w:val="18"/>
                          </w:rPr>
                          <w:tab/>
                          <w:t>7</w:t>
                        </w:r>
                        <w:r>
                          <w:rPr>
                            <w:rFonts w:cs="Times New Roman"/>
                            <w:sz w:val="18"/>
                          </w:rPr>
                          <w:t>,</w:t>
                        </w:r>
                        <w:r w:rsidRPr="00AE5630">
                          <w:rPr>
                            <w:rFonts w:cs="Times New Roman"/>
                            <w:sz w:val="18"/>
                          </w:rPr>
                          <w:t>000</w:t>
                        </w:r>
                      </w:p>
                      <w:p w14:paraId="3F7BD479" w14:textId="77777777" w:rsidR="00C36AD7" w:rsidRPr="00AE5630" w:rsidRDefault="00C36AD7" w:rsidP="00DA03FE">
                        <w:pPr>
                          <w:tabs>
                            <w:tab w:val="left" w:pos="859"/>
                          </w:tabs>
                          <w:spacing w:line="160" w:lineRule="exact"/>
                          <w:ind w:left="21"/>
                          <w:rPr>
                            <w:rFonts w:cs="Times New Roman"/>
                            <w:sz w:val="14"/>
                          </w:rPr>
                        </w:pPr>
                        <w:r w:rsidRPr="00AE5630">
                          <w:rPr>
                            <w:rFonts w:cs="Times New Roman"/>
                            <w:sz w:val="14"/>
                          </w:rPr>
                          <w:t xml:space="preserve">  BC</w:t>
                        </w:r>
                        <w:proofErr w:type="gramStart"/>
                        <w:r w:rsidRPr="00AE5630">
                          <w:rPr>
                            <w:rFonts w:cs="Times New Roman"/>
                            <w:sz w:val="14"/>
                          </w:rPr>
                          <w:tab/>
                          <w:t xml:space="preserve">  BC</w:t>
                        </w:r>
                        <w:proofErr w:type="gramEnd"/>
                      </w:p>
                    </w:txbxContent>
                  </v:textbox>
                </v:shape>
                <v:shape id="Text Box 134" o:spid="_x0000_s1076" type="#_x0000_t202" style="position:absolute;left:4423;top:4182;width:128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7F40BD35" w14:textId="77777777" w:rsidR="00C36AD7" w:rsidRPr="00AE5630" w:rsidRDefault="00C36AD7" w:rsidP="00DA03FE">
                        <w:pPr>
                          <w:tabs>
                            <w:tab w:val="left" w:pos="808"/>
                          </w:tabs>
                          <w:spacing w:line="200" w:lineRule="exact"/>
                          <w:rPr>
                            <w:rFonts w:cs="Times New Roman"/>
                            <w:sz w:val="18"/>
                          </w:rPr>
                        </w:pPr>
                        <w:r w:rsidRPr="00AE5630">
                          <w:rPr>
                            <w:rFonts w:cs="Times New Roman"/>
                            <w:sz w:val="18"/>
                          </w:rPr>
                          <w:t>6</w:t>
                        </w:r>
                        <w:r>
                          <w:rPr>
                            <w:rFonts w:cs="Times New Roman"/>
                            <w:spacing w:val="1"/>
                            <w:sz w:val="18"/>
                          </w:rPr>
                          <w:t>,</w:t>
                        </w:r>
                        <w:r w:rsidRPr="00AE5630">
                          <w:rPr>
                            <w:rFonts w:cs="Times New Roman"/>
                            <w:sz w:val="18"/>
                          </w:rPr>
                          <w:t>000</w:t>
                        </w:r>
                        <w:r w:rsidRPr="00AE5630">
                          <w:rPr>
                            <w:rFonts w:cs="Times New Roman"/>
                            <w:sz w:val="18"/>
                          </w:rPr>
                          <w:tab/>
                          <w:t>5</w:t>
                        </w:r>
                        <w:r>
                          <w:rPr>
                            <w:rFonts w:cs="Times New Roman"/>
                            <w:sz w:val="18"/>
                          </w:rPr>
                          <w:t>,</w:t>
                        </w:r>
                        <w:r w:rsidRPr="00AE5630">
                          <w:rPr>
                            <w:rFonts w:cs="Times New Roman"/>
                            <w:sz w:val="18"/>
                          </w:rPr>
                          <w:t>000</w:t>
                        </w:r>
                      </w:p>
                      <w:p w14:paraId="71A79BF4" w14:textId="77777777" w:rsidR="00C36AD7" w:rsidRPr="00AE5630" w:rsidRDefault="00C36AD7" w:rsidP="00DA03FE">
                        <w:pPr>
                          <w:tabs>
                            <w:tab w:val="left" w:pos="830"/>
                          </w:tabs>
                          <w:spacing w:line="160" w:lineRule="exact"/>
                          <w:ind w:left="40"/>
                          <w:rPr>
                            <w:rFonts w:cs="Times New Roman"/>
                            <w:sz w:val="14"/>
                          </w:rPr>
                        </w:pPr>
                        <w:r w:rsidRPr="00AE5630">
                          <w:rPr>
                            <w:rFonts w:cs="Times New Roman"/>
                            <w:sz w:val="14"/>
                          </w:rPr>
                          <w:t xml:space="preserve">  BC</w:t>
                        </w:r>
                        <w:proofErr w:type="gramStart"/>
                        <w:r w:rsidRPr="00AE5630">
                          <w:rPr>
                            <w:rFonts w:cs="Times New Roman"/>
                            <w:sz w:val="14"/>
                          </w:rPr>
                          <w:tab/>
                          <w:t xml:space="preserve">  BC</w:t>
                        </w:r>
                        <w:proofErr w:type="gramEnd"/>
                      </w:p>
                    </w:txbxContent>
                  </v:textbox>
                </v:shape>
                <v:shape id="Text Box 135" o:spid="_x0000_s1077" type="#_x0000_t202" style="position:absolute;left:6095;top:4182;width:210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7343597E" w14:textId="77777777" w:rsidR="00C36AD7" w:rsidRPr="00AE5630" w:rsidRDefault="00C36AD7" w:rsidP="00DA03FE">
                        <w:pPr>
                          <w:tabs>
                            <w:tab w:val="left" w:pos="815"/>
                            <w:tab w:val="left" w:pos="1631"/>
                          </w:tabs>
                          <w:spacing w:line="200" w:lineRule="exact"/>
                          <w:rPr>
                            <w:rFonts w:cs="Times New Roman"/>
                            <w:sz w:val="18"/>
                          </w:rPr>
                        </w:pPr>
                        <w:r w:rsidRPr="00AE5630">
                          <w:rPr>
                            <w:rFonts w:cs="Times New Roman"/>
                            <w:sz w:val="18"/>
                          </w:rPr>
                          <w:t>4</w:t>
                        </w:r>
                        <w:r>
                          <w:rPr>
                            <w:rFonts w:cs="Times New Roman"/>
                            <w:spacing w:val="1"/>
                            <w:sz w:val="18"/>
                          </w:rPr>
                          <w:t>,</w:t>
                        </w:r>
                        <w:r w:rsidRPr="00AE5630">
                          <w:rPr>
                            <w:rFonts w:cs="Times New Roman"/>
                            <w:sz w:val="18"/>
                          </w:rPr>
                          <w:t>000</w:t>
                        </w:r>
                        <w:r w:rsidRPr="00AE5630">
                          <w:rPr>
                            <w:rFonts w:cs="Times New Roman"/>
                            <w:sz w:val="18"/>
                          </w:rPr>
                          <w:tab/>
                          <w:t>3</w:t>
                        </w:r>
                        <w:r>
                          <w:rPr>
                            <w:rFonts w:cs="Times New Roman"/>
                            <w:spacing w:val="2"/>
                            <w:sz w:val="18"/>
                          </w:rPr>
                          <w:t>,</w:t>
                        </w:r>
                        <w:r w:rsidRPr="00AE5630">
                          <w:rPr>
                            <w:rFonts w:cs="Times New Roman"/>
                            <w:sz w:val="18"/>
                          </w:rPr>
                          <w:t>000</w:t>
                        </w:r>
                        <w:r w:rsidRPr="00AE5630">
                          <w:rPr>
                            <w:rFonts w:cs="Times New Roman"/>
                            <w:sz w:val="18"/>
                          </w:rPr>
                          <w:tab/>
                          <w:t>2</w:t>
                        </w:r>
                        <w:r>
                          <w:rPr>
                            <w:rFonts w:cs="Times New Roman"/>
                            <w:sz w:val="18"/>
                          </w:rPr>
                          <w:t>,</w:t>
                        </w:r>
                        <w:r w:rsidRPr="00AE5630">
                          <w:rPr>
                            <w:rFonts w:cs="Times New Roman"/>
                            <w:sz w:val="18"/>
                          </w:rPr>
                          <w:t>000</w:t>
                        </w:r>
                      </w:p>
                      <w:p w14:paraId="79CD35B3" w14:textId="77777777" w:rsidR="00C36AD7" w:rsidRPr="00AE5630" w:rsidRDefault="00C36AD7" w:rsidP="00DA03FE">
                        <w:pPr>
                          <w:tabs>
                            <w:tab w:val="left" w:pos="856"/>
                            <w:tab w:val="left" w:pos="1653"/>
                          </w:tabs>
                          <w:spacing w:line="160" w:lineRule="exact"/>
                          <w:ind w:left="40"/>
                          <w:rPr>
                            <w:rFonts w:cs="Times New Roman"/>
                            <w:sz w:val="14"/>
                          </w:rPr>
                        </w:pPr>
                        <w:r w:rsidRPr="00AE5630">
                          <w:rPr>
                            <w:rFonts w:cs="Times New Roman"/>
                            <w:sz w:val="14"/>
                          </w:rPr>
                          <w:t xml:space="preserve">  BC</w:t>
                        </w:r>
                        <w:proofErr w:type="gramStart"/>
                        <w:r w:rsidRPr="00AE5630">
                          <w:rPr>
                            <w:rFonts w:cs="Times New Roman"/>
                            <w:sz w:val="14"/>
                          </w:rPr>
                          <w:tab/>
                          <w:t xml:space="preserve">  BC</w:t>
                        </w:r>
                        <w:proofErr w:type="gramEnd"/>
                        <w:r w:rsidRPr="00AE5630">
                          <w:rPr>
                            <w:rFonts w:cs="Times New Roman"/>
                            <w:sz w:val="14"/>
                          </w:rPr>
                          <w:tab/>
                          <w:t xml:space="preserve">  BC</w:t>
                        </w:r>
                      </w:p>
                    </w:txbxContent>
                  </v:textbox>
                </v:shape>
                <v:shape id="Text Box 136" o:spid="_x0000_s1078" type="#_x0000_t202" style="position:absolute;left:8567;top:4182;width:47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0D6A00D7" w14:textId="77777777" w:rsidR="00C36AD7" w:rsidRPr="00AE5630" w:rsidRDefault="00C36AD7" w:rsidP="00DA03FE">
                        <w:pPr>
                          <w:spacing w:line="200" w:lineRule="exact"/>
                          <w:rPr>
                            <w:rFonts w:cs="Times New Roman"/>
                            <w:sz w:val="18"/>
                          </w:rPr>
                        </w:pPr>
                        <w:r w:rsidRPr="00AE5630">
                          <w:rPr>
                            <w:rFonts w:cs="Times New Roman"/>
                            <w:sz w:val="18"/>
                          </w:rPr>
                          <w:t>1</w:t>
                        </w:r>
                        <w:r>
                          <w:rPr>
                            <w:rFonts w:cs="Times New Roman"/>
                            <w:spacing w:val="1"/>
                            <w:sz w:val="18"/>
                          </w:rPr>
                          <w:t>,</w:t>
                        </w:r>
                        <w:r w:rsidRPr="00AE5630">
                          <w:rPr>
                            <w:rFonts w:cs="Times New Roman"/>
                            <w:sz w:val="18"/>
                          </w:rPr>
                          <w:t>000</w:t>
                        </w:r>
                      </w:p>
                      <w:p w14:paraId="36AEFEB0" w14:textId="77777777" w:rsidR="00C36AD7" w:rsidRPr="00AE5630" w:rsidRDefault="00C36AD7" w:rsidP="00DA03FE">
                        <w:pPr>
                          <w:spacing w:line="160" w:lineRule="exact"/>
                          <w:ind w:left="40"/>
                          <w:rPr>
                            <w:rFonts w:cs="Times New Roman"/>
                            <w:sz w:val="14"/>
                          </w:rPr>
                        </w:pPr>
                        <w:r w:rsidRPr="00AE5630">
                          <w:rPr>
                            <w:rFonts w:cs="Times New Roman"/>
                            <w:sz w:val="14"/>
                          </w:rPr>
                          <w:t xml:space="preserve">  BC</w:t>
                        </w:r>
                      </w:p>
                    </w:txbxContent>
                  </v:textbox>
                </v:shape>
                <v:shape id="Text Box 137" o:spid="_x0000_s1079" type="#_x0000_t202" style="position:absolute;left:9561;top:4177;width:1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E66FFFB" w14:textId="77777777" w:rsidR="00C36AD7" w:rsidRPr="00AE5630" w:rsidRDefault="00C36AD7" w:rsidP="00DA03FE">
                        <w:pPr>
                          <w:spacing w:line="201" w:lineRule="exact"/>
                          <w:rPr>
                            <w:rFonts w:cs="Times New Roman"/>
                            <w:sz w:val="18"/>
                          </w:rPr>
                        </w:pPr>
                        <w:r w:rsidRPr="00AE5630">
                          <w:rPr>
                            <w:rFonts w:cs="Times New Roman"/>
                            <w:w w:val="98"/>
                            <w:sz w:val="18"/>
                          </w:rPr>
                          <w:t>0</w:t>
                        </w:r>
                      </w:p>
                    </w:txbxContent>
                  </v:textbox>
                </v:shape>
                <v:shape id="Text Box 138" o:spid="_x0000_s1080" type="#_x0000_t202" style="position:absolute;left:10108;top:4182;width:47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75421D82" w14:textId="77777777" w:rsidR="00C36AD7" w:rsidRPr="00AE5630" w:rsidRDefault="00C36AD7" w:rsidP="00DA03FE">
                        <w:pPr>
                          <w:spacing w:line="200" w:lineRule="exact"/>
                          <w:rPr>
                            <w:rFonts w:cs="Times New Roman"/>
                            <w:sz w:val="18"/>
                          </w:rPr>
                        </w:pPr>
                        <w:r w:rsidRPr="00AE5630">
                          <w:rPr>
                            <w:rFonts w:cs="Times New Roman"/>
                            <w:sz w:val="18"/>
                          </w:rPr>
                          <w:t>1</w:t>
                        </w:r>
                        <w:r>
                          <w:rPr>
                            <w:rFonts w:cs="Times New Roman"/>
                            <w:spacing w:val="1"/>
                            <w:sz w:val="18"/>
                          </w:rPr>
                          <w:t>,</w:t>
                        </w:r>
                        <w:r w:rsidRPr="00AE5630">
                          <w:rPr>
                            <w:rFonts w:cs="Times New Roman"/>
                            <w:sz w:val="18"/>
                          </w:rPr>
                          <w:t>000</w:t>
                        </w:r>
                      </w:p>
                      <w:p w14:paraId="0472FEF7" w14:textId="77777777" w:rsidR="00C36AD7" w:rsidRPr="00AE5630" w:rsidRDefault="00C36AD7" w:rsidP="00DA03FE">
                        <w:pPr>
                          <w:spacing w:line="160" w:lineRule="exact"/>
                          <w:ind w:left="19"/>
                          <w:rPr>
                            <w:rFonts w:cs="Times New Roman"/>
                            <w:sz w:val="14"/>
                          </w:rPr>
                        </w:pPr>
                        <w:r w:rsidRPr="00AE5630">
                          <w:rPr>
                            <w:rFonts w:cs="Times New Roman"/>
                            <w:sz w:val="14"/>
                          </w:rPr>
                          <w:t xml:space="preserve">  AD</w:t>
                        </w:r>
                      </w:p>
                    </w:txbxContent>
                  </v:textbox>
                </v:shape>
                <w10:wrap type="topAndBottom" anchorx="page"/>
              </v:group>
            </w:pict>
          </mc:Fallback>
        </mc:AlternateContent>
      </w:r>
    </w:p>
    <w:p w14:paraId="1800FEE6" w14:textId="77777777" w:rsidR="00DA03FE" w:rsidRPr="00145805" w:rsidRDefault="00DA03FE" w:rsidP="00DA03FE">
      <w:pPr>
        <w:spacing w:before="145"/>
        <w:ind w:left="824" w:right="1326"/>
        <w:jc w:val="center"/>
        <w:rPr>
          <w:szCs w:val="24"/>
        </w:rPr>
      </w:pPr>
      <w:r w:rsidRPr="00145805">
        <w:rPr>
          <w:szCs w:val="24"/>
        </w:rPr>
        <w:t>Figure 2</w:t>
      </w:r>
    </w:p>
    <w:p w14:paraId="158367AE" w14:textId="77777777" w:rsidR="00DA03FE" w:rsidRPr="00AD55A2" w:rsidRDefault="00DA03FE" w:rsidP="00AD55A2">
      <w:pPr>
        <w:pStyle w:val="Textkrper"/>
        <w:spacing w:before="120" w:after="240"/>
        <w:rPr>
          <w:rFonts w:ascii="Times New Roman" w:hAnsi="Times New Roman" w:cs="Times New Roman"/>
          <w:sz w:val="24"/>
          <w:szCs w:val="36"/>
          <w:lang w:val="en-US"/>
        </w:rPr>
      </w:pPr>
    </w:p>
    <w:p w14:paraId="7AEBF231" w14:textId="17DF42D7" w:rsidR="00DA03FE" w:rsidRPr="00AD55A2" w:rsidRDefault="00DA03FE" w:rsidP="00AD55A2">
      <w:pPr>
        <w:spacing w:before="92"/>
        <w:ind w:left="567"/>
        <w:rPr>
          <w:rFonts w:cs="Times New Roman"/>
          <w:b/>
        </w:rPr>
      </w:pPr>
      <w:r w:rsidRPr="00CA719E">
        <w:rPr>
          <w:rFonts w:cs="Times New Roman"/>
          <w:b/>
        </w:rPr>
        <w:t>Task 1</w:t>
      </w:r>
      <w:r>
        <w:rPr>
          <w:rFonts w:cs="Times New Roman"/>
          <w:b/>
        </w:rPr>
        <w:t>:</w:t>
      </w:r>
    </w:p>
    <w:p w14:paraId="37948752" w14:textId="53FDF6B9" w:rsidR="00DA03FE" w:rsidRPr="004A3AA3" w:rsidRDefault="00DA03FE" w:rsidP="00AD55A2">
      <w:pPr>
        <w:ind w:left="567"/>
        <w:rPr>
          <w:rFonts w:cs="Times New Roman"/>
          <w:b/>
          <w:szCs w:val="24"/>
        </w:rPr>
      </w:pPr>
      <w:r w:rsidRPr="004A3AA3">
        <w:rPr>
          <w:rFonts w:cs="Times New Roman"/>
          <w:b/>
          <w:szCs w:val="24"/>
        </w:rPr>
        <w:t>How deep is Lake Chad today?</w:t>
      </w:r>
    </w:p>
    <w:p w14:paraId="58182676" w14:textId="014CF7AA" w:rsidR="00DA03FE" w:rsidRPr="004A3AA3" w:rsidRDefault="002A3C9C" w:rsidP="00DA03FE">
      <w:pPr>
        <w:spacing w:before="90"/>
        <w:ind w:left="1276" w:right="6832"/>
        <w:rPr>
          <w:rFonts w:cs="Times New Roman"/>
          <w:szCs w:val="24"/>
        </w:rPr>
      </w:pPr>
      <w:r w:rsidRPr="004A3AA3">
        <w:rPr>
          <w:rFonts w:cs="Times New Roman"/>
          <w:noProof/>
          <w:szCs w:val="24"/>
        </w:rPr>
        <mc:AlternateContent>
          <mc:Choice Requires="wpg">
            <w:drawing>
              <wp:anchor distT="0" distB="0" distL="114300" distR="114300" simplePos="0" relativeHeight="252060672" behindDoc="0" locked="0" layoutInCell="1" allowOverlap="1" wp14:anchorId="48C648C5" wp14:editId="41295177">
                <wp:simplePos x="0" y="0"/>
                <wp:positionH relativeFrom="column">
                  <wp:posOffset>5448300</wp:posOffset>
                </wp:positionH>
                <wp:positionV relativeFrom="paragraph">
                  <wp:posOffset>36195</wp:posOffset>
                </wp:positionV>
                <wp:extent cx="113030" cy="1424305"/>
                <wp:effectExtent l="0" t="0" r="20320" b="23495"/>
                <wp:wrapNone/>
                <wp:docPr id="456" name="Gruppieren 456"/>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457" name="Rechteck 457"/>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hteck 458"/>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hteck 485"/>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hteck 486"/>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hteck 487"/>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6177049" id="Gruppieren 456" o:spid="_x0000_s1026" style="position:absolute;margin-left:429pt;margin-top:2.85pt;width:8.9pt;height:112.15pt;z-index:252060672"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">
                <v:rect id="Rechteck 457"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" filled="f" strokeweight=".95pt"/>
                <v:rect id="Rechteck 458"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" filled="f" strokeweight=".95pt"/>
                <v:rect id="Rechteck 485"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" filled="f" strokeweight=".95pt"/>
                <v:rect id="Rechteck 486"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" filled="f" strokeweight=".95pt"/>
                <v:rect id="Rechteck 487"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" filled="f" strokeweight=".95pt"/>
              </v:group>
            </w:pict>
          </mc:Fallback>
        </mc:AlternateContent>
      </w:r>
      <w:r w:rsidR="00DA03FE" w:rsidRPr="004A3AA3">
        <w:rPr>
          <w:rFonts w:cs="Times New Roman"/>
          <w:noProof/>
          <w:szCs w:val="24"/>
        </w:rPr>
        <w:t>About two metres.</w:t>
      </w:r>
      <w:r w:rsidR="00DA03FE" w:rsidRPr="004A3AA3">
        <w:rPr>
          <w:rFonts w:cs="Times New Roman"/>
          <w:szCs w:val="24"/>
        </w:rPr>
        <w:t xml:space="preserve"> </w:t>
      </w:r>
    </w:p>
    <w:p w14:paraId="31885642" w14:textId="06FEDE40" w:rsidR="00DA03FE" w:rsidRPr="004A3AA3" w:rsidRDefault="00DA03FE" w:rsidP="00DA03FE">
      <w:pPr>
        <w:spacing w:before="220"/>
        <w:ind w:left="1276" w:right="6832"/>
        <w:rPr>
          <w:rFonts w:cs="Times New Roman"/>
          <w:szCs w:val="24"/>
        </w:rPr>
      </w:pPr>
      <w:r w:rsidRPr="004A3AA3">
        <w:rPr>
          <w:rFonts w:cs="Times New Roman"/>
          <w:szCs w:val="24"/>
        </w:rPr>
        <w:t>About fifteen meters.</w:t>
      </w:r>
    </w:p>
    <w:p w14:paraId="5661F033" w14:textId="77777777" w:rsidR="00DA03FE" w:rsidRPr="004A3AA3" w:rsidRDefault="00DA03FE" w:rsidP="00DA03FE">
      <w:pPr>
        <w:spacing w:before="220"/>
        <w:ind w:left="1276" w:right="6832"/>
        <w:rPr>
          <w:rFonts w:cs="Times New Roman"/>
          <w:szCs w:val="24"/>
        </w:rPr>
      </w:pPr>
      <w:r w:rsidRPr="004A3AA3">
        <w:rPr>
          <w:rFonts w:cs="Times New Roman"/>
          <w:szCs w:val="24"/>
        </w:rPr>
        <w:t>About 50 meters.</w:t>
      </w:r>
    </w:p>
    <w:p w14:paraId="0648C6A6" w14:textId="0A353E25" w:rsidR="00DA03FE" w:rsidRPr="004A3AA3" w:rsidRDefault="00DA03FE" w:rsidP="00DA03FE">
      <w:pPr>
        <w:spacing w:before="220"/>
        <w:ind w:left="1276" w:right="5262"/>
        <w:rPr>
          <w:rFonts w:cs="Times New Roman"/>
          <w:szCs w:val="24"/>
        </w:rPr>
      </w:pPr>
      <w:r w:rsidRPr="004A3AA3">
        <w:rPr>
          <w:rFonts w:cs="Times New Roman"/>
          <w:noProof/>
          <w:szCs w:val="24"/>
        </w:rPr>
        <w:t>It has completely disappeared.</w:t>
      </w:r>
    </w:p>
    <w:p w14:paraId="30F973EC" w14:textId="320EA566" w:rsidR="00DA03FE" w:rsidRPr="004A3AA3" w:rsidRDefault="00DA03FE" w:rsidP="00DA03FE">
      <w:pPr>
        <w:spacing w:before="220"/>
        <w:ind w:left="1276" w:right="5262"/>
        <w:rPr>
          <w:rFonts w:cs="Times New Roman"/>
          <w:szCs w:val="24"/>
        </w:rPr>
      </w:pPr>
      <w:r w:rsidRPr="004A3AA3">
        <w:rPr>
          <w:rFonts w:cs="Times New Roman"/>
          <w:szCs w:val="24"/>
        </w:rPr>
        <w:t>This information is not given.</w:t>
      </w:r>
    </w:p>
    <w:p w14:paraId="2E230EFF" w14:textId="02709A1C" w:rsidR="00DA03FE" w:rsidRPr="004A3AA3" w:rsidRDefault="00DA03FE" w:rsidP="00AD55A2">
      <w:pPr>
        <w:pStyle w:val="Textkrper"/>
        <w:spacing w:before="120" w:after="240"/>
        <w:rPr>
          <w:rFonts w:ascii="Times New Roman" w:hAnsi="Times New Roman" w:cs="Times New Roman"/>
          <w:sz w:val="24"/>
          <w:szCs w:val="20"/>
          <w:lang w:val="en-US"/>
        </w:rPr>
      </w:pPr>
    </w:p>
    <w:p w14:paraId="1BB1A179" w14:textId="35103D54" w:rsidR="00DA03FE" w:rsidRPr="00AD55A2" w:rsidRDefault="00DA03FE" w:rsidP="00AD55A2">
      <w:pPr>
        <w:spacing w:before="169"/>
        <w:ind w:left="567"/>
        <w:rPr>
          <w:b/>
          <w:szCs w:val="20"/>
        </w:rPr>
      </w:pPr>
      <w:r w:rsidRPr="00CA719E">
        <w:rPr>
          <w:rFonts w:cs="Times New Roman"/>
          <w:b/>
        </w:rPr>
        <w:t>Task 2</w:t>
      </w:r>
      <w:r>
        <w:rPr>
          <w:rFonts w:cs="Times New Roman"/>
          <w:b/>
        </w:rPr>
        <w:t>:</w:t>
      </w:r>
    </w:p>
    <w:p w14:paraId="088C5835" w14:textId="3F2B4D76" w:rsidR="00DA03FE" w:rsidRPr="004A3AA3" w:rsidRDefault="00DA03FE" w:rsidP="00DA03FE">
      <w:pPr>
        <w:ind w:left="567"/>
        <w:rPr>
          <w:rFonts w:cs="Times New Roman"/>
          <w:b/>
          <w:szCs w:val="24"/>
        </w:rPr>
      </w:pPr>
      <w:r w:rsidRPr="004A3AA3">
        <w:rPr>
          <w:rFonts w:cs="Times New Roman"/>
          <w:b/>
          <w:szCs w:val="24"/>
        </w:rPr>
        <w:t>Figure 2 assumes that</w:t>
      </w:r>
    </w:p>
    <w:p w14:paraId="0B20940B" w14:textId="63A15449" w:rsidR="00DA03FE" w:rsidRPr="004A3AA3" w:rsidRDefault="002A3C9C" w:rsidP="00DA03FE">
      <w:pPr>
        <w:spacing w:before="220"/>
        <w:ind w:left="992" w:right="2268"/>
        <w:rPr>
          <w:rFonts w:cs="Times New Roman"/>
          <w:szCs w:val="24"/>
        </w:rPr>
      </w:pPr>
      <w:r w:rsidRPr="004A3AA3">
        <w:rPr>
          <w:rFonts w:cs="Times New Roman"/>
          <w:noProof/>
          <w:szCs w:val="24"/>
        </w:rPr>
        <mc:AlternateContent>
          <mc:Choice Requires="wpg">
            <w:drawing>
              <wp:anchor distT="0" distB="0" distL="114300" distR="114300" simplePos="0" relativeHeight="252062720" behindDoc="0" locked="0" layoutInCell="1" allowOverlap="1" wp14:anchorId="166B4E0A" wp14:editId="52A55819">
                <wp:simplePos x="0" y="0"/>
                <wp:positionH relativeFrom="column">
                  <wp:posOffset>5443583</wp:posOffset>
                </wp:positionH>
                <wp:positionV relativeFrom="paragraph">
                  <wp:posOffset>40005</wp:posOffset>
                </wp:positionV>
                <wp:extent cx="113030" cy="1271911"/>
                <wp:effectExtent l="0" t="0" r="20320" b="23495"/>
                <wp:wrapNone/>
                <wp:docPr id="497" name="Gruppieren 497"/>
                <wp:cNvGraphicFramePr/>
                <a:graphic xmlns:a="http://schemas.openxmlformats.org/drawingml/2006/main">
                  <a:graphicData uri="http://schemas.microsoft.com/office/word/2010/wordprocessingGroup">
                    <wpg:wgp>
                      <wpg:cNvGrpSpPr/>
                      <wpg:grpSpPr>
                        <a:xfrm>
                          <a:off x="0" y="0"/>
                          <a:ext cx="113030" cy="1271911"/>
                          <a:chOff x="0" y="0"/>
                          <a:chExt cx="113030" cy="1272274"/>
                        </a:xfrm>
                      </wpg:grpSpPr>
                      <wps:wsp>
                        <wps:cNvPr id="516" name="Rechteck 516"/>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hteck 517"/>
                        <wps:cNvSpPr>
                          <a:spLocks noChangeArrowheads="1"/>
                        </wps:cNvSpPr>
                        <wps:spPr bwMode="auto">
                          <a:xfrm>
                            <a:off x="0" y="507835"/>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hteck 519"/>
                        <wps:cNvSpPr>
                          <a:spLocks noChangeArrowheads="1"/>
                        </wps:cNvSpPr>
                        <wps:spPr bwMode="auto">
                          <a:xfrm>
                            <a:off x="0" y="832214"/>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Rechteck 520"/>
                        <wps:cNvSpPr>
                          <a:spLocks noChangeArrowheads="1"/>
                        </wps:cNvSpPr>
                        <wps:spPr bwMode="auto">
                          <a:xfrm>
                            <a:off x="0" y="1159879"/>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5380571" id="Gruppieren 497" o:spid="_x0000_s1026" style="position:absolute;margin-left:428.65pt;margin-top:3.15pt;width:8.9pt;height:100.15pt;z-index:252062720;mso-height-relative:margin" coordsize="1130,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">
                <v:rect id="Rechteck 516"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" filled="f" strokeweight=".95pt"/>
                <v:rect id="Rechteck 517" o:spid="_x0000_s1028" style="position:absolute;top:5078;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" filled="f" strokeweight=".95pt"/>
                <v:rect id="Rechteck 519" o:spid="_x0000_s1029" style="position:absolute;top:8322;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" filled="f" strokeweight=".95pt"/>
                <v:rect id="Rechteck 520" o:spid="_x0000_s1030" style="position:absolute;top:11598;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" filled="f" strokeweight=".95pt"/>
              </v:group>
            </w:pict>
          </mc:Fallback>
        </mc:AlternateContent>
      </w:r>
      <w:r w:rsidR="00DA03FE" w:rsidRPr="004A3AA3">
        <w:rPr>
          <w:rFonts w:cs="Times New Roman"/>
          <w:noProof/>
          <w:szCs w:val="24"/>
        </w:rPr>
        <w:t>the animals in the rock paintings were present in the area at the time the paintings were created.</w:t>
      </w:r>
    </w:p>
    <w:p w14:paraId="7BDC129B" w14:textId="196EA451" w:rsidR="00DA03FE" w:rsidRPr="004A3AA3" w:rsidRDefault="00DA03FE" w:rsidP="00DA03FE">
      <w:pPr>
        <w:spacing w:before="220"/>
        <w:ind w:left="992" w:right="2268"/>
        <w:rPr>
          <w:rFonts w:cs="Times New Roman"/>
          <w:szCs w:val="24"/>
        </w:rPr>
      </w:pPr>
      <w:r w:rsidRPr="004A3AA3">
        <w:rPr>
          <w:rFonts w:cs="Times New Roman"/>
          <w:noProof/>
          <w:szCs w:val="24"/>
        </w:rPr>
        <w:t>the artists who painted the animals were highly talented</w:t>
      </w:r>
      <w:r w:rsidRPr="004A3AA3">
        <w:rPr>
          <w:rFonts w:cs="Times New Roman"/>
          <w:szCs w:val="24"/>
        </w:rPr>
        <w:t>.</w:t>
      </w:r>
    </w:p>
    <w:p w14:paraId="44C2AF62" w14:textId="44A26A27" w:rsidR="00DA03FE" w:rsidRPr="004A3AA3" w:rsidRDefault="00DA03FE" w:rsidP="00DA03FE">
      <w:pPr>
        <w:spacing w:before="220"/>
        <w:ind w:left="992" w:right="2268"/>
        <w:rPr>
          <w:rFonts w:cs="Times New Roman"/>
          <w:szCs w:val="24"/>
        </w:rPr>
      </w:pPr>
      <w:r w:rsidRPr="004A3AA3">
        <w:rPr>
          <w:rFonts w:cs="Times New Roman"/>
          <w:noProof/>
          <w:szCs w:val="24"/>
        </w:rPr>
        <w:t>the artists who painted the animals could travel long distances.</w:t>
      </w:r>
    </w:p>
    <w:p w14:paraId="7BCF0BCE" w14:textId="25CF32E3" w:rsidR="00DA03FE" w:rsidRPr="004A3AA3" w:rsidRDefault="00DA03FE" w:rsidP="00DA03FE">
      <w:pPr>
        <w:spacing w:before="220"/>
        <w:ind w:left="992" w:right="2268"/>
        <w:rPr>
          <w:rFonts w:cs="Times New Roman"/>
          <w:szCs w:val="24"/>
        </w:rPr>
      </w:pPr>
      <w:r w:rsidRPr="004A3AA3">
        <w:rPr>
          <w:rFonts w:cs="Times New Roman"/>
          <w:noProof/>
          <w:szCs w:val="24"/>
        </w:rPr>
        <w:t>there was no attempt to tame the animals depicted in the rock paintings.</w:t>
      </w:r>
    </w:p>
    <w:p w14:paraId="521C4076" w14:textId="2C318D8E" w:rsidR="00DA03FE" w:rsidRPr="002A3C9C" w:rsidRDefault="00DA03FE" w:rsidP="00DA03FE">
      <w:pPr>
        <w:spacing w:before="1"/>
        <w:ind w:left="567"/>
        <w:rPr>
          <w:rFonts w:cs="Times New Roman"/>
          <w:b/>
        </w:rPr>
      </w:pPr>
      <w:r w:rsidRPr="00CA719E">
        <w:rPr>
          <w:rFonts w:cs="Times New Roman"/>
          <w:b/>
        </w:rPr>
        <w:t>Task 3</w:t>
      </w:r>
      <w:r>
        <w:rPr>
          <w:rFonts w:cs="Times New Roman"/>
          <w:b/>
        </w:rPr>
        <w:t>:</w:t>
      </w:r>
    </w:p>
    <w:p w14:paraId="20E1DCDD" w14:textId="77777777" w:rsidR="00DA03FE" w:rsidRPr="004A3AA3" w:rsidRDefault="00DA03FE" w:rsidP="00DA03FE">
      <w:pPr>
        <w:pStyle w:val="Textkrper"/>
        <w:spacing w:before="119"/>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 xml:space="preserve">For this question you </w:t>
      </w:r>
      <w:proofErr w:type="gramStart"/>
      <w:r w:rsidRPr="004A3AA3">
        <w:rPr>
          <w:rFonts w:ascii="Times New Roman" w:hAnsi="Times New Roman" w:cs="Times New Roman"/>
          <w:sz w:val="24"/>
          <w:szCs w:val="24"/>
          <w:lang w:val="en-US"/>
        </w:rPr>
        <w:t>have to</w:t>
      </w:r>
      <w:proofErr w:type="gramEnd"/>
      <w:r w:rsidRPr="004A3AA3">
        <w:rPr>
          <w:rFonts w:ascii="Times New Roman" w:hAnsi="Times New Roman" w:cs="Times New Roman"/>
          <w:sz w:val="24"/>
          <w:szCs w:val="24"/>
          <w:lang w:val="en-US"/>
        </w:rPr>
        <w:t xml:space="preserve"> combine information from figure 1 and figure 2.</w:t>
      </w:r>
    </w:p>
    <w:p w14:paraId="00510894" w14:textId="43291493" w:rsidR="00DA03FE" w:rsidRPr="002A3C9C" w:rsidRDefault="00DA03FE" w:rsidP="002A3C9C">
      <w:pPr>
        <w:pStyle w:val="Textkrper"/>
        <w:spacing w:before="151" w:after="240"/>
        <w:ind w:left="567"/>
        <w:rPr>
          <w:rFonts w:ascii="Times New Roman" w:hAnsi="Times New Roman" w:cs="Times New Roman"/>
          <w:sz w:val="24"/>
          <w:szCs w:val="24"/>
          <w:lang w:val="en-US"/>
        </w:rPr>
      </w:pPr>
      <w:r w:rsidRPr="004A3AA3">
        <w:rPr>
          <w:rFonts w:ascii="Times New Roman" w:hAnsi="Times New Roman" w:cs="Times New Roman"/>
          <w:b/>
          <w:bCs/>
          <w:sz w:val="24"/>
          <w:szCs w:val="24"/>
          <w:lang w:val="en-US"/>
        </w:rPr>
        <w:t>The disappearance of rhino, hippo and aurochs from the rock paintings in the Sahara happened</w:t>
      </w:r>
    </w:p>
    <w:p w14:paraId="3FC2D5AE" w14:textId="65DCB75D" w:rsidR="00DA03FE" w:rsidRPr="004A3AA3" w:rsidRDefault="002A3C9C" w:rsidP="00DA03FE">
      <w:pPr>
        <w:spacing w:before="220"/>
        <w:ind w:left="992" w:right="2268"/>
        <w:rPr>
          <w:rFonts w:cs="Times New Roman"/>
          <w:szCs w:val="24"/>
        </w:rPr>
      </w:pPr>
      <w:r w:rsidRPr="004A3AA3">
        <w:rPr>
          <w:rFonts w:cs="Times New Roman"/>
          <w:noProof/>
          <w:szCs w:val="24"/>
        </w:rPr>
        <mc:AlternateContent>
          <mc:Choice Requires="wpg">
            <w:drawing>
              <wp:anchor distT="0" distB="0" distL="114300" distR="114300" simplePos="0" relativeHeight="252064768" behindDoc="0" locked="0" layoutInCell="1" allowOverlap="1" wp14:anchorId="76738F0C" wp14:editId="3D3F832C">
                <wp:simplePos x="0" y="0"/>
                <wp:positionH relativeFrom="column">
                  <wp:posOffset>5381625</wp:posOffset>
                </wp:positionH>
                <wp:positionV relativeFrom="paragraph">
                  <wp:posOffset>27940</wp:posOffset>
                </wp:positionV>
                <wp:extent cx="113030" cy="1424305"/>
                <wp:effectExtent l="0" t="0" r="20320" b="23495"/>
                <wp:wrapNone/>
                <wp:docPr id="521" name="Gruppieren 521"/>
                <wp:cNvGraphicFramePr/>
                <a:graphic xmlns:a="http://schemas.openxmlformats.org/drawingml/2006/main">
                  <a:graphicData uri="http://schemas.microsoft.com/office/word/2010/wordprocessingGroup">
                    <wpg:wgp>
                      <wpg:cNvGrpSpPr/>
                      <wpg:grpSpPr>
                        <a:xfrm>
                          <a:off x="0" y="0"/>
                          <a:ext cx="113030" cy="1424305"/>
                          <a:chOff x="0" y="0"/>
                          <a:chExt cx="113030" cy="1424712"/>
                        </a:xfrm>
                      </wpg:grpSpPr>
                      <wps:wsp>
                        <wps:cNvPr id="522" name="Rechteck 522"/>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hteck 523"/>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hteck 524"/>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Rechteck 525"/>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hteck 526"/>
                        <wps:cNvSpPr>
                          <a:spLocks noChangeArrowheads="1"/>
                        </wps:cNvSpPr>
                        <wps:spPr bwMode="auto">
                          <a:xfrm>
                            <a:off x="0" y="1312317"/>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F058F23" id="Gruppieren 521" o:spid="_x0000_s1026" style="position:absolute;margin-left:423.75pt;margin-top:2.2pt;width:8.9pt;height:112.15pt;z-index:252064768" coordsize="1130,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">
                <v:rect id="Rechteck 522"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" filled="f" strokeweight=".95pt"/>
                <v:rect id="Rechteck 523"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" filled="f" strokeweight=".95pt"/>
                <v:rect id="Rechteck 524"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" filled="f" strokeweight=".95pt"/>
                <v:rect id="Rechteck 525"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" filled="f" strokeweight=".95pt"/>
                <v:rect id="Rechteck 526" o:spid="_x0000_s1031" style="position:absolute;top:13123;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" filled="f" strokeweight=".95pt"/>
              </v:group>
            </w:pict>
          </mc:Fallback>
        </mc:AlternateContent>
      </w:r>
      <w:r w:rsidR="00DA03FE" w:rsidRPr="004A3AA3">
        <w:rPr>
          <w:rFonts w:cs="Times New Roman"/>
          <w:noProof/>
          <w:szCs w:val="24"/>
        </w:rPr>
        <w:t>at the beginning of the last ice age.</w:t>
      </w:r>
      <w:r w:rsidRPr="002A3C9C">
        <w:rPr>
          <w:rFonts w:cs="Times New Roman"/>
          <w:noProof/>
          <w:szCs w:val="24"/>
        </w:rPr>
        <w:t xml:space="preserve"> </w:t>
      </w:r>
    </w:p>
    <w:p w14:paraId="308C4BBB" w14:textId="59E29E38" w:rsidR="00DA03FE" w:rsidRPr="004A3AA3" w:rsidRDefault="00DA03FE" w:rsidP="00DA03FE">
      <w:pPr>
        <w:spacing w:before="220"/>
        <w:ind w:left="992" w:right="2268"/>
        <w:rPr>
          <w:rFonts w:cs="Times New Roman"/>
          <w:szCs w:val="24"/>
        </w:rPr>
      </w:pPr>
      <w:r w:rsidRPr="004A3AA3">
        <w:rPr>
          <w:rFonts w:cs="Times New Roman"/>
          <w:noProof/>
          <w:szCs w:val="24"/>
        </w:rPr>
        <w:t>in the middle of the period when Lake Chad had its highest water level.</w:t>
      </w:r>
    </w:p>
    <w:p w14:paraId="11420CCB" w14:textId="0D85C215" w:rsidR="00DA03FE" w:rsidRPr="004A3AA3" w:rsidRDefault="00DA03FE" w:rsidP="00DA03FE">
      <w:pPr>
        <w:spacing w:before="220"/>
        <w:ind w:left="992" w:right="2268"/>
        <w:rPr>
          <w:rFonts w:cs="Times New Roman"/>
          <w:szCs w:val="24"/>
        </w:rPr>
      </w:pPr>
      <w:r w:rsidRPr="004A3AA3">
        <w:rPr>
          <w:rFonts w:cs="Times New Roman"/>
          <w:noProof/>
          <w:szCs w:val="24"/>
        </w:rPr>
        <w:t>after Lake Chad's water level had been falling for tens of years.</w:t>
      </w:r>
    </w:p>
    <w:p w14:paraId="2DF182A4" w14:textId="489815B6" w:rsidR="00DA03FE" w:rsidRPr="004A3AA3" w:rsidRDefault="00DA03FE" w:rsidP="00DA03FE">
      <w:pPr>
        <w:spacing w:before="220"/>
        <w:ind w:left="992" w:right="2268"/>
        <w:rPr>
          <w:rFonts w:cs="Times New Roman"/>
          <w:szCs w:val="24"/>
        </w:rPr>
      </w:pPr>
      <w:r w:rsidRPr="004A3AA3">
        <w:rPr>
          <w:rFonts w:cs="Times New Roman"/>
          <w:noProof/>
          <w:szCs w:val="24"/>
        </w:rPr>
        <w:t>at the beginning of an uninterrupted dry season.</w:t>
      </w:r>
    </w:p>
    <w:p w14:paraId="252D9E94" w14:textId="77777777" w:rsidR="00DA03FE" w:rsidRPr="004A3AA3" w:rsidRDefault="00DA03FE" w:rsidP="00DA03FE">
      <w:pPr>
        <w:rPr>
          <w:rFonts w:cs="Times New Roman"/>
          <w:szCs w:val="24"/>
        </w:rPr>
      </w:pPr>
      <w:r w:rsidRPr="004A3AA3">
        <w:rPr>
          <w:rFonts w:cs="Times New Roman"/>
          <w:szCs w:val="24"/>
        </w:rPr>
        <w:br w:type="page"/>
      </w:r>
    </w:p>
    <w:p w14:paraId="66A72FC9" w14:textId="4A927A3A" w:rsidR="00DA03FE" w:rsidRPr="002A3C9C" w:rsidRDefault="00DA03FE" w:rsidP="00DA03FE">
      <w:pPr>
        <w:pStyle w:val="berschrift2"/>
      </w:pPr>
      <w:r w:rsidRPr="004A3AA3">
        <w:t xml:space="preserve">Reading </w:t>
      </w:r>
      <w:r>
        <w:t>t</w:t>
      </w:r>
      <w:r w:rsidRPr="004A3AA3">
        <w:t xml:space="preserve">ask 2: </w:t>
      </w:r>
      <w:r>
        <w:t>“</w:t>
      </w:r>
      <w:r w:rsidRPr="004A3AA3">
        <w:t>Flu</w:t>
      </w:r>
      <w:r>
        <w:t>” (3 items)</w:t>
      </w:r>
    </w:p>
    <w:p w14:paraId="36E120C4" w14:textId="77777777" w:rsidR="00DA03FE" w:rsidRPr="004A3AA3" w:rsidRDefault="00DA03FE" w:rsidP="00DA03FE">
      <w:pPr>
        <w:pStyle w:val="Textkrper"/>
        <w:spacing w:before="121"/>
        <w:ind w:left="567" w:right="316"/>
        <w:rPr>
          <w:rFonts w:ascii="Times New Roman" w:eastAsiaTheme="minorHAnsi" w:hAnsi="Times New Roman" w:cs="Times New Roman"/>
          <w:b/>
          <w:sz w:val="28"/>
          <w:lang w:val="en-US"/>
        </w:rPr>
      </w:pPr>
      <w:r w:rsidRPr="004A3AA3">
        <w:rPr>
          <w:rFonts w:ascii="Times New Roman" w:eastAsiaTheme="minorHAnsi" w:hAnsi="Times New Roman" w:cs="Times New Roman"/>
          <w:b/>
          <w:sz w:val="28"/>
          <w:lang w:val="en-US"/>
        </w:rPr>
        <w:t>A-COL VOLUNTARY INFLUENZA VACCINATION PROGRAM</w:t>
      </w:r>
    </w:p>
    <w:p w14:paraId="75B2C482" w14:textId="77777777" w:rsidR="00DA03FE" w:rsidRPr="004A3AA3" w:rsidRDefault="00DA03FE" w:rsidP="002A3C9C">
      <w:pPr>
        <w:pStyle w:val="Textkrper"/>
        <w:spacing w:before="120" w:after="240"/>
        <w:ind w:left="567" w:right="318"/>
        <w:rPr>
          <w:rFonts w:ascii="Times New Roman" w:hAnsi="Times New Roman" w:cs="Times New Roman"/>
          <w:sz w:val="24"/>
          <w:szCs w:val="24"/>
          <w:lang w:val="en-US"/>
        </w:rPr>
      </w:pPr>
      <w:r w:rsidRPr="004A3AA3">
        <w:rPr>
          <w:rFonts w:ascii="Times New Roman" w:hAnsi="Times New Roman" w:cs="Times New Roman"/>
          <w:sz w:val="24"/>
          <w:szCs w:val="24"/>
          <w:lang w:val="en-US"/>
        </w:rPr>
        <w:t>As you certainly know, the flu can spread quickly and widely in winter. Its victims then often lie in bed for weeks on end.</w:t>
      </w:r>
    </w:p>
    <w:p w14:paraId="6855BF77" w14:textId="77777777" w:rsidR="00DA03FE" w:rsidRPr="004A3AA3" w:rsidRDefault="00DA03FE" w:rsidP="002A3C9C">
      <w:pPr>
        <w:pStyle w:val="Textkrper"/>
        <w:spacing w:after="240"/>
        <w:ind w:left="567" w:right="669"/>
        <w:rPr>
          <w:rFonts w:ascii="Times New Roman" w:hAnsi="Times New Roman" w:cs="Times New Roman"/>
          <w:sz w:val="24"/>
          <w:szCs w:val="24"/>
          <w:lang w:val="en-US"/>
        </w:rPr>
      </w:pPr>
      <w:r w:rsidRPr="004A3AA3">
        <w:rPr>
          <w:rFonts w:ascii="Times New Roman" w:hAnsi="Times New Roman" w:cs="Times New Roman"/>
          <w:noProof/>
          <w:sz w:val="24"/>
          <w:szCs w:val="24"/>
          <w:lang w:val="en-US"/>
        </w:rPr>
        <w:drawing>
          <wp:anchor distT="0" distB="0" distL="0" distR="0" simplePos="0" relativeHeight="251832320" behindDoc="1" locked="0" layoutInCell="1" allowOverlap="1" wp14:anchorId="727C4EF3" wp14:editId="0C99804C">
            <wp:simplePos x="0" y="0"/>
            <wp:positionH relativeFrom="page">
              <wp:posOffset>2451100</wp:posOffset>
            </wp:positionH>
            <wp:positionV relativeFrom="paragraph">
              <wp:posOffset>466090</wp:posOffset>
            </wp:positionV>
            <wp:extent cx="2515870" cy="876300"/>
            <wp:effectExtent l="0" t="0" r="0" b="0"/>
            <wp:wrapNone/>
            <wp:docPr id="40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png"/>
                    <pic:cNvPicPr/>
                  </pic:nvPicPr>
                  <pic:blipFill>
                    <a:blip r:embed="rId28" cstate="print"/>
                    <a:stretch>
                      <a:fillRect/>
                    </a:stretch>
                  </pic:blipFill>
                  <pic:spPr>
                    <a:xfrm>
                      <a:off x="0" y="0"/>
                      <a:ext cx="2515870" cy="876300"/>
                    </a:xfrm>
                    <a:prstGeom prst="rect">
                      <a:avLst/>
                    </a:prstGeom>
                  </pic:spPr>
                </pic:pic>
              </a:graphicData>
            </a:graphic>
          </wp:anchor>
        </w:drawing>
      </w:r>
      <w:r w:rsidRPr="004A3AA3">
        <w:rPr>
          <w:rFonts w:ascii="Times New Roman" w:hAnsi="Times New Roman" w:cs="Times New Roman"/>
          <w:sz w:val="24"/>
          <w:szCs w:val="24"/>
          <w:lang w:val="en-US"/>
        </w:rPr>
        <w:t>The best way to fight the virus is a fit and healthy body. Daily exercise and a diet with lots of fruit and vegetables are highly recommended to keep the immune system in its fight against this pathogen.</w:t>
      </w:r>
    </w:p>
    <w:p w14:paraId="3C9F3942" w14:textId="77777777" w:rsidR="00DA03FE" w:rsidRPr="004A3AA3" w:rsidRDefault="00DA03FE" w:rsidP="00DA03FE">
      <w:pPr>
        <w:pStyle w:val="Textkrper"/>
        <w:ind w:left="567"/>
        <w:rPr>
          <w:rFonts w:ascii="Times New Roman" w:hAnsi="Times New Roman" w:cs="Times New Roman"/>
          <w:sz w:val="24"/>
          <w:szCs w:val="24"/>
          <w:lang w:val="en-US"/>
        </w:rPr>
      </w:pPr>
    </w:p>
    <w:p w14:paraId="7E595BD2" w14:textId="77777777" w:rsidR="00DA03FE" w:rsidRPr="004A3AA3" w:rsidRDefault="00DA03FE" w:rsidP="00DA03FE">
      <w:pPr>
        <w:pStyle w:val="Textkrper"/>
        <w:ind w:left="567"/>
        <w:rPr>
          <w:rFonts w:ascii="Times New Roman" w:hAnsi="Times New Roman" w:cs="Times New Roman"/>
          <w:sz w:val="24"/>
          <w:szCs w:val="24"/>
          <w:lang w:val="en-US"/>
        </w:rPr>
      </w:pPr>
    </w:p>
    <w:p w14:paraId="45248000" w14:textId="77777777" w:rsidR="00DA03FE" w:rsidRPr="004A3AA3" w:rsidRDefault="00DA03FE" w:rsidP="00DA03FE">
      <w:pPr>
        <w:pStyle w:val="Textkrper"/>
        <w:ind w:left="567"/>
        <w:rPr>
          <w:rFonts w:ascii="Times New Roman" w:hAnsi="Times New Roman" w:cs="Times New Roman"/>
          <w:sz w:val="24"/>
          <w:szCs w:val="24"/>
          <w:lang w:val="en-US"/>
        </w:rPr>
      </w:pPr>
    </w:p>
    <w:p w14:paraId="244F4B74" w14:textId="77777777" w:rsidR="00DA03FE" w:rsidRPr="004A3AA3" w:rsidRDefault="00DA03FE" w:rsidP="00DA03FE">
      <w:pPr>
        <w:pStyle w:val="Textkrper"/>
        <w:spacing w:before="3"/>
        <w:ind w:left="567"/>
        <w:rPr>
          <w:rFonts w:ascii="Times New Roman" w:hAnsi="Times New Roman" w:cs="Times New Roman"/>
          <w:sz w:val="24"/>
          <w:szCs w:val="24"/>
          <w:lang w:val="en-US"/>
        </w:rPr>
      </w:pPr>
    </w:p>
    <w:p w14:paraId="730F66AC" w14:textId="11719D90" w:rsidR="00DA03FE" w:rsidRPr="004A3AA3" w:rsidRDefault="00DA03FE" w:rsidP="002A3C9C">
      <w:pPr>
        <w:pStyle w:val="Textkrper"/>
        <w:spacing w:before="120" w:after="240"/>
        <w:ind w:left="567" w:right="669"/>
        <w:rPr>
          <w:rFonts w:ascii="Times New Roman" w:hAnsi="Times New Roman" w:cs="Times New Roman"/>
          <w:sz w:val="24"/>
          <w:szCs w:val="24"/>
          <w:lang w:val="en-US"/>
        </w:rPr>
      </w:pPr>
      <w:r w:rsidRPr="004A3AA3">
        <w:rPr>
          <w:rFonts w:ascii="Times New Roman" w:hAnsi="Times New Roman" w:cs="Times New Roman"/>
          <w:sz w:val="24"/>
          <w:szCs w:val="24"/>
          <w:lang w:val="en-US"/>
        </w:rPr>
        <w:t>The ACOL company has decided to offer its employees the opportunity to offer flu vaccination as an additional way to prevent this insidious virus from spreading among us. ACOL has hired a nurse to administer the vaccinations at ACOL's premises for half a day during working hours during the week starting 17 November. This program is free of charge and is available to all employees.</w:t>
      </w:r>
    </w:p>
    <w:p w14:paraId="0800A162" w14:textId="491026FE" w:rsidR="00DA03FE" w:rsidRPr="004A3AA3" w:rsidRDefault="00DA03FE" w:rsidP="002A3C9C">
      <w:pPr>
        <w:pStyle w:val="Textkrper"/>
        <w:spacing w:before="120" w:after="240"/>
        <w:ind w:left="567" w:right="669"/>
        <w:rPr>
          <w:rFonts w:ascii="Times New Roman" w:hAnsi="Times New Roman" w:cs="Times New Roman"/>
          <w:sz w:val="24"/>
          <w:szCs w:val="24"/>
          <w:lang w:val="en-US"/>
        </w:rPr>
      </w:pPr>
      <w:r w:rsidRPr="004A3AA3">
        <w:rPr>
          <w:rFonts w:ascii="Times New Roman" w:hAnsi="Times New Roman" w:cs="Times New Roman"/>
          <w:sz w:val="24"/>
          <w:szCs w:val="24"/>
          <w:lang w:val="en-US"/>
        </w:rPr>
        <w:t>Participation is voluntary. Employees who wish to take advantage of this opportunity are requested to sign a declaration of consent stating that they have no allergies and that they are aware that the vaccination may have minor side effects.</w:t>
      </w:r>
    </w:p>
    <w:p w14:paraId="1B3BD703" w14:textId="77777777" w:rsidR="00DA03FE" w:rsidRPr="004A3AA3" w:rsidRDefault="00DA03FE" w:rsidP="002A3C9C">
      <w:pPr>
        <w:pStyle w:val="Textkrper"/>
        <w:spacing w:before="120" w:after="240"/>
        <w:ind w:left="567" w:right="669"/>
        <w:rPr>
          <w:rFonts w:ascii="Times New Roman" w:hAnsi="Times New Roman" w:cs="Times New Roman"/>
          <w:sz w:val="24"/>
          <w:szCs w:val="24"/>
          <w:lang w:val="en-US"/>
        </w:rPr>
      </w:pPr>
      <w:r w:rsidRPr="004A3AA3">
        <w:rPr>
          <w:rFonts w:ascii="Times New Roman" w:hAnsi="Times New Roman" w:cs="Times New Roman"/>
          <w:sz w:val="24"/>
          <w:szCs w:val="24"/>
          <w:lang w:val="en-US"/>
        </w:rPr>
        <w:t>According to medical evidence, the vaccination does not cause flu infection. However, sometimes some side effects such as fatigue, mild fever and pain in the arm may occur.</w:t>
      </w:r>
    </w:p>
    <w:p w14:paraId="61B46096" w14:textId="77777777" w:rsidR="00DA03FE" w:rsidRDefault="00DA03FE" w:rsidP="00DA03FE">
      <w:pPr>
        <w:pStyle w:val="Textkrper"/>
        <w:spacing w:before="2"/>
        <w:rPr>
          <w:sz w:val="23"/>
          <w:lang w:val="en-US"/>
        </w:rPr>
      </w:pPr>
      <w:r w:rsidRPr="004A3AA3">
        <w:rPr>
          <w:rFonts w:ascii="Times New Roman" w:hAnsi="Times New Roman" w:cs="Times New Roman"/>
          <w:noProof/>
          <w:lang w:val="en-US"/>
        </w:rPr>
        <w:drawing>
          <wp:anchor distT="0" distB="0" distL="0" distR="0" simplePos="0" relativeHeight="251827200" behindDoc="0" locked="0" layoutInCell="1" allowOverlap="1" wp14:anchorId="2D1D9F16" wp14:editId="77DB97FB">
            <wp:simplePos x="0" y="0"/>
            <wp:positionH relativeFrom="page">
              <wp:posOffset>3031108</wp:posOffset>
            </wp:positionH>
            <wp:positionV relativeFrom="paragraph">
              <wp:posOffset>158044</wp:posOffset>
            </wp:positionV>
            <wp:extent cx="1484339" cy="1472184"/>
            <wp:effectExtent l="0" t="0" r="0" b="0"/>
            <wp:wrapTopAndBottom/>
            <wp:docPr id="402"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png"/>
                    <pic:cNvPicPr/>
                  </pic:nvPicPr>
                  <pic:blipFill>
                    <a:blip r:embed="rId29" cstate="print"/>
                    <a:stretch>
                      <a:fillRect/>
                    </a:stretch>
                  </pic:blipFill>
                  <pic:spPr>
                    <a:xfrm>
                      <a:off x="0" y="0"/>
                      <a:ext cx="1484339" cy="1472184"/>
                    </a:xfrm>
                    <a:prstGeom prst="rect">
                      <a:avLst/>
                    </a:prstGeom>
                  </pic:spPr>
                </pic:pic>
              </a:graphicData>
            </a:graphic>
          </wp:anchor>
        </w:drawing>
      </w:r>
    </w:p>
    <w:p w14:paraId="5FEA33CE" w14:textId="77777777" w:rsidR="00DA03FE" w:rsidRDefault="00DA03FE" w:rsidP="00DA03FE">
      <w:pPr>
        <w:spacing w:after="200" w:line="276" w:lineRule="auto"/>
        <w:rPr>
          <w:rFonts w:eastAsia="Arial" w:cs="Arial"/>
          <w:sz w:val="23"/>
        </w:rPr>
      </w:pPr>
      <w:r>
        <w:rPr>
          <w:sz w:val="23"/>
        </w:rPr>
        <w:br w:type="page"/>
      </w:r>
    </w:p>
    <w:p w14:paraId="359B77D8" w14:textId="13F129F9" w:rsidR="00DA03FE" w:rsidRPr="002A3C9C" w:rsidRDefault="00DA03FE" w:rsidP="002A3C9C">
      <w:pPr>
        <w:ind w:left="567"/>
        <w:rPr>
          <w:rFonts w:cs="Times New Roman"/>
          <w:b/>
          <w:bCs/>
          <w:szCs w:val="24"/>
        </w:rPr>
      </w:pPr>
      <w:r w:rsidRPr="004A3AA3">
        <w:rPr>
          <w:rFonts w:cs="Times New Roman"/>
          <w:b/>
          <w:bCs/>
          <w:szCs w:val="24"/>
        </w:rPr>
        <w:t>WHO SHOULD GET VACCINATED?</w:t>
      </w:r>
    </w:p>
    <w:p w14:paraId="5396FF5A" w14:textId="2C6759EA" w:rsidR="00DA03FE" w:rsidRPr="004A3AA3" w:rsidRDefault="00DA03FE" w:rsidP="002A3C9C">
      <w:pPr>
        <w:pStyle w:val="Textkrper"/>
        <w:spacing w:before="120" w:after="240"/>
        <w:ind w:left="567" w:right="670"/>
        <w:rPr>
          <w:rFonts w:ascii="Times New Roman" w:hAnsi="Times New Roman" w:cs="Times New Roman"/>
          <w:sz w:val="24"/>
          <w:szCs w:val="24"/>
          <w:lang w:val="en-US"/>
        </w:rPr>
      </w:pPr>
      <w:r w:rsidRPr="004A3AA3">
        <w:rPr>
          <w:rFonts w:ascii="Times New Roman" w:hAnsi="Times New Roman" w:cs="Times New Roman"/>
          <w:sz w:val="24"/>
          <w:szCs w:val="24"/>
          <w:lang w:val="en-US"/>
        </w:rPr>
        <w:t>Anyone who wants to protect themselves from the virus.</w:t>
      </w:r>
    </w:p>
    <w:p w14:paraId="385EF8EB" w14:textId="25E3DF45" w:rsidR="00DA03FE" w:rsidRPr="004A3AA3" w:rsidRDefault="00DA03FE" w:rsidP="002A3C9C">
      <w:pPr>
        <w:pStyle w:val="Textkrper"/>
        <w:spacing w:before="120" w:after="240"/>
        <w:ind w:left="567" w:right="670"/>
        <w:rPr>
          <w:rFonts w:ascii="Times New Roman" w:hAnsi="Times New Roman" w:cs="Times New Roman"/>
          <w:sz w:val="24"/>
          <w:szCs w:val="24"/>
          <w:lang w:val="en-US"/>
        </w:rPr>
      </w:pPr>
      <w:r w:rsidRPr="004A3AA3">
        <w:rPr>
          <w:rFonts w:ascii="Times New Roman" w:hAnsi="Times New Roman" w:cs="Times New Roman"/>
          <w:sz w:val="24"/>
          <w:szCs w:val="24"/>
          <w:lang w:val="en-US"/>
        </w:rPr>
        <w:t>This vaccination is especially recommended for people over 65. However, regardless of age, it is good for EVERYONE who suffers from a chronic debilitating disease, especially heart, lung, bronchial disease or diabetes.</w:t>
      </w:r>
    </w:p>
    <w:p w14:paraId="03F0C2DB" w14:textId="31F91B2E" w:rsidR="00DA03FE" w:rsidRPr="002A3C9C" w:rsidRDefault="00DA03FE" w:rsidP="002A3C9C">
      <w:pPr>
        <w:pStyle w:val="Textkrper"/>
        <w:spacing w:before="120" w:after="240"/>
        <w:ind w:left="567" w:right="670"/>
        <w:rPr>
          <w:rFonts w:ascii="Times New Roman" w:hAnsi="Times New Roman" w:cs="Times New Roman"/>
          <w:sz w:val="24"/>
          <w:szCs w:val="24"/>
          <w:lang w:val="en-US"/>
        </w:rPr>
      </w:pPr>
      <w:r w:rsidRPr="004A3AA3">
        <w:rPr>
          <w:rFonts w:ascii="Times New Roman" w:hAnsi="Times New Roman" w:cs="Times New Roman"/>
          <w:sz w:val="24"/>
          <w:szCs w:val="24"/>
          <w:lang w:val="en-US"/>
        </w:rPr>
        <w:t>In an office environment, ALL employees are at risk of catching the flu.</w:t>
      </w:r>
    </w:p>
    <w:p w14:paraId="51FC696A" w14:textId="3C9487A2" w:rsidR="00DA03FE" w:rsidRPr="002A3C9C" w:rsidRDefault="00DA03FE" w:rsidP="002A3C9C">
      <w:pPr>
        <w:ind w:left="567"/>
        <w:rPr>
          <w:rFonts w:cs="Times New Roman"/>
          <w:b/>
          <w:bCs/>
          <w:szCs w:val="24"/>
        </w:rPr>
      </w:pPr>
      <w:r w:rsidRPr="004A3AA3">
        <w:rPr>
          <w:rFonts w:cs="Times New Roman"/>
          <w:b/>
          <w:bCs/>
          <w:szCs w:val="24"/>
        </w:rPr>
        <w:t>WHO SHOULD NOT BE VACCINATED?</w:t>
      </w:r>
    </w:p>
    <w:p w14:paraId="497635DF" w14:textId="2924161D" w:rsidR="00DA03FE" w:rsidRPr="004A3AA3" w:rsidRDefault="00DA03FE" w:rsidP="002A3C9C">
      <w:pPr>
        <w:pStyle w:val="Textkrper"/>
        <w:spacing w:before="120" w:after="240"/>
        <w:ind w:left="567" w:right="670"/>
        <w:rPr>
          <w:rFonts w:ascii="Times New Roman" w:hAnsi="Times New Roman" w:cs="Times New Roman"/>
          <w:sz w:val="24"/>
          <w:szCs w:val="24"/>
          <w:lang w:val="en-US"/>
        </w:rPr>
      </w:pPr>
      <w:r w:rsidRPr="004A3AA3">
        <w:rPr>
          <w:rFonts w:ascii="Times New Roman" w:hAnsi="Times New Roman" w:cs="Times New Roman"/>
          <w:sz w:val="24"/>
          <w:szCs w:val="24"/>
          <w:lang w:val="en-US"/>
        </w:rPr>
        <w:t>People who are hypersensitive to eggs; people suffering from acute febrile illness and pregnant women.</w:t>
      </w:r>
    </w:p>
    <w:p w14:paraId="596ED210" w14:textId="129DEA13" w:rsidR="00DA03FE" w:rsidRPr="002A3C9C" w:rsidRDefault="002A3C9C" w:rsidP="002A3C9C">
      <w:pPr>
        <w:pStyle w:val="Textkrper"/>
        <w:spacing w:before="120" w:after="240"/>
        <w:ind w:left="567" w:right="670"/>
        <w:rPr>
          <w:rFonts w:ascii="Times New Roman" w:hAnsi="Times New Roman" w:cs="Times New Roman"/>
          <w:lang w:val="en-US"/>
        </w:rPr>
      </w:pPr>
      <w:r w:rsidRPr="004A3AA3">
        <w:rPr>
          <w:noProof/>
          <w:lang w:val="en-US"/>
        </w:rPr>
        <w:drawing>
          <wp:anchor distT="0" distB="0" distL="0" distR="0" simplePos="0" relativeHeight="251828224" behindDoc="0" locked="0" layoutInCell="1" allowOverlap="1" wp14:anchorId="3C675C04" wp14:editId="19348882">
            <wp:simplePos x="0" y="0"/>
            <wp:positionH relativeFrom="page">
              <wp:posOffset>2675890</wp:posOffset>
            </wp:positionH>
            <wp:positionV relativeFrom="paragraph">
              <wp:posOffset>380134</wp:posOffset>
            </wp:positionV>
            <wp:extent cx="2276029" cy="350520"/>
            <wp:effectExtent l="0" t="0" r="0" b="0"/>
            <wp:wrapTopAndBottom/>
            <wp:docPr id="40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9.png"/>
                    <pic:cNvPicPr/>
                  </pic:nvPicPr>
                  <pic:blipFill>
                    <a:blip r:embed="rId30" cstate="print"/>
                    <a:stretch>
                      <a:fillRect/>
                    </a:stretch>
                  </pic:blipFill>
                  <pic:spPr>
                    <a:xfrm>
                      <a:off x="0" y="0"/>
                      <a:ext cx="2276029" cy="350520"/>
                    </a:xfrm>
                    <a:prstGeom prst="rect">
                      <a:avLst/>
                    </a:prstGeom>
                  </pic:spPr>
                </pic:pic>
              </a:graphicData>
            </a:graphic>
          </wp:anchor>
        </w:drawing>
      </w:r>
      <w:r w:rsidR="00DA03FE" w:rsidRPr="004A3AA3">
        <w:rPr>
          <w:rFonts w:ascii="Times New Roman" w:hAnsi="Times New Roman" w:cs="Times New Roman"/>
          <w:sz w:val="24"/>
          <w:szCs w:val="24"/>
          <w:lang w:val="en-US"/>
        </w:rPr>
        <w:t>Ask your doctor if you are taking any medication regularly or if you have experienced side effects from a previous flu vaccination.</w:t>
      </w:r>
    </w:p>
    <w:p w14:paraId="69788473" w14:textId="3993586D" w:rsidR="00DA03FE" w:rsidRPr="004A3AA3" w:rsidRDefault="00DA03FE" w:rsidP="002A3C9C">
      <w:pPr>
        <w:pStyle w:val="Textkrper"/>
        <w:spacing w:before="120" w:after="240"/>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If you wish to be vaccinated in the week starting 17 November, please inform the personnel manager Renate Petersen by Friday, 7 November. The date and time will depend on the availability of the nurse, the number of participants and the most convenient time for most employees. If you would like to be vaccinated for this winter, but are unable to come at the appointed time, please inform Ms</w:t>
      </w:r>
      <w:r>
        <w:rPr>
          <w:rFonts w:ascii="Times New Roman" w:hAnsi="Times New Roman" w:cs="Times New Roman"/>
          <w:sz w:val="24"/>
          <w:szCs w:val="24"/>
          <w:lang w:val="en-US"/>
        </w:rPr>
        <w:t>.</w:t>
      </w:r>
      <w:r w:rsidRPr="004A3AA3">
        <w:rPr>
          <w:rFonts w:ascii="Times New Roman" w:hAnsi="Times New Roman" w:cs="Times New Roman"/>
          <w:sz w:val="24"/>
          <w:szCs w:val="24"/>
          <w:lang w:val="en-US"/>
        </w:rPr>
        <w:t xml:space="preserve"> Petersen. If there are enough participants, another appointment can be made.</w:t>
      </w:r>
    </w:p>
    <w:p w14:paraId="4F7E2C02" w14:textId="4BDA6CDA" w:rsidR="00DA03FE" w:rsidRPr="004A3AA3" w:rsidRDefault="002A3C9C" w:rsidP="002A3C9C">
      <w:pPr>
        <w:pStyle w:val="Textkrper"/>
        <w:spacing w:before="120" w:after="240"/>
        <w:ind w:left="567"/>
        <w:rPr>
          <w:rFonts w:ascii="Times New Roman" w:hAnsi="Times New Roman" w:cs="Times New Roman"/>
          <w:sz w:val="24"/>
          <w:szCs w:val="24"/>
          <w:lang w:val="en-US"/>
        </w:rPr>
      </w:pPr>
      <w:r w:rsidRPr="004A3AA3">
        <w:rPr>
          <w:rFonts w:ascii="Times New Roman" w:hAnsi="Times New Roman" w:cs="Times New Roman"/>
          <w:noProof/>
          <w:sz w:val="24"/>
          <w:szCs w:val="24"/>
          <w:lang w:val="en-US"/>
        </w:rPr>
        <mc:AlternateContent>
          <mc:Choice Requires="wps">
            <w:drawing>
              <wp:anchor distT="0" distB="0" distL="114300" distR="114300" simplePos="0" relativeHeight="251894784" behindDoc="0" locked="0" layoutInCell="1" allowOverlap="1" wp14:anchorId="4C120996" wp14:editId="6ADB0778">
                <wp:simplePos x="0" y="0"/>
                <wp:positionH relativeFrom="column">
                  <wp:posOffset>2658746</wp:posOffset>
                </wp:positionH>
                <wp:positionV relativeFrom="paragraph">
                  <wp:posOffset>308610</wp:posOffset>
                </wp:positionV>
                <wp:extent cx="1457325" cy="840184"/>
                <wp:effectExtent l="57150" t="247650" r="47625" b="264795"/>
                <wp:wrapNone/>
                <wp:docPr id="613" name="Textfeld 613"/>
                <wp:cNvGraphicFramePr/>
                <a:graphic xmlns:a="http://schemas.openxmlformats.org/drawingml/2006/main">
                  <a:graphicData uri="http://schemas.microsoft.com/office/word/2010/wordprocessingShape">
                    <wps:wsp>
                      <wps:cNvSpPr txBox="1"/>
                      <wps:spPr>
                        <a:xfrm rot="19904808">
                          <a:off x="0" y="0"/>
                          <a:ext cx="1457325" cy="8401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20B74E" w14:textId="77777777" w:rsidR="00C36AD7" w:rsidRPr="00CA719E" w:rsidRDefault="00C36AD7" w:rsidP="00DA03FE">
                            <w:pPr>
                              <w:rPr>
                                <w:rFonts w:ascii="Kunstler Script" w:hAnsi="Kunstler Script"/>
                                <w:b/>
                                <w:bCs/>
                                <w:sz w:val="96"/>
                                <w:szCs w:val="96"/>
                              </w:rPr>
                            </w:pPr>
                            <w:r w:rsidRPr="00303891">
                              <w:rPr>
                                <w:rFonts w:ascii="Kunstler Script" w:hAnsi="Kunstler Script"/>
                                <w:b/>
                                <w:bCs/>
                                <w:sz w:val="96"/>
                                <w:szCs w:val="96"/>
                              </w:rPr>
                              <w:t>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20996" id="Textfeld 613" o:spid="_x0000_s1081" type="#_x0000_t202" style="position:absolute;left:0;text-align:left;margin-left:209.35pt;margin-top:24.3pt;width:114.75pt;height:66.15pt;rotation:-1851602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" filled="f" stroked="f">
                <v:textbox>
                  <w:txbxContent>
                    <w:p w14:paraId="4220B74E" w14:textId="77777777" w:rsidR="00C36AD7" w:rsidRPr="00CA719E" w:rsidRDefault="00C36AD7" w:rsidP="00DA03FE">
                      <w:pPr>
                        <w:rPr>
                          <w:rFonts w:ascii="Kunstler Script" w:hAnsi="Kunstler Script"/>
                          <w:b/>
                          <w:bCs/>
                          <w:sz w:val="96"/>
                          <w:szCs w:val="96"/>
                        </w:rPr>
                      </w:pPr>
                      <w:r w:rsidRPr="00303891">
                        <w:rPr>
                          <w:rFonts w:ascii="Kunstler Script" w:hAnsi="Kunstler Script"/>
                          <w:b/>
                          <w:bCs/>
                          <w:sz w:val="96"/>
                          <w:szCs w:val="96"/>
                        </w:rPr>
                        <w:t>Stay</w:t>
                      </w:r>
                    </w:p>
                  </w:txbxContent>
                </v:textbox>
              </v:shape>
            </w:pict>
          </mc:Fallback>
        </mc:AlternateContent>
      </w:r>
      <w:r w:rsidR="00DA03FE" w:rsidRPr="004A3AA3">
        <w:rPr>
          <w:rFonts w:ascii="Times New Roman" w:hAnsi="Times New Roman" w:cs="Times New Roman"/>
          <w:sz w:val="24"/>
          <w:szCs w:val="24"/>
          <w:lang w:val="en-US"/>
        </w:rPr>
        <w:t>For further information, please contact Ms</w:t>
      </w:r>
      <w:r w:rsidR="00DA03FE">
        <w:rPr>
          <w:rFonts w:ascii="Times New Roman" w:hAnsi="Times New Roman" w:cs="Times New Roman"/>
          <w:sz w:val="24"/>
          <w:szCs w:val="24"/>
          <w:lang w:val="en-US"/>
        </w:rPr>
        <w:t>.</w:t>
      </w:r>
      <w:r w:rsidR="00DA03FE" w:rsidRPr="004A3AA3">
        <w:rPr>
          <w:rFonts w:ascii="Times New Roman" w:hAnsi="Times New Roman" w:cs="Times New Roman"/>
          <w:sz w:val="24"/>
          <w:szCs w:val="24"/>
          <w:lang w:val="en-US"/>
        </w:rPr>
        <w:t xml:space="preserve"> Petersen at extension 5577.</w:t>
      </w:r>
    </w:p>
    <w:p w14:paraId="366B28B6" w14:textId="745B5B7F" w:rsidR="00DA03FE" w:rsidRPr="004A3AA3" w:rsidRDefault="00DA03FE" w:rsidP="00DA03FE">
      <w:pPr>
        <w:pStyle w:val="Textkrper"/>
        <w:ind w:left="567"/>
        <w:rPr>
          <w:rFonts w:ascii="Times New Roman" w:hAnsi="Times New Roman" w:cs="Times New Roman"/>
          <w:sz w:val="24"/>
          <w:szCs w:val="24"/>
          <w:lang w:val="en-US"/>
        </w:rPr>
      </w:pPr>
    </w:p>
    <w:p w14:paraId="48059BBE" w14:textId="17DB1C53" w:rsidR="00DA03FE" w:rsidRPr="004A3AA3" w:rsidRDefault="00DA03FE" w:rsidP="00DA03FE">
      <w:pPr>
        <w:pStyle w:val="Textkrper"/>
        <w:ind w:left="567"/>
        <w:rPr>
          <w:rFonts w:ascii="Times New Roman" w:hAnsi="Times New Roman" w:cs="Times New Roman"/>
          <w:sz w:val="24"/>
          <w:szCs w:val="24"/>
          <w:lang w:val="en-US"/>
        </w:rPr>
      </w:pPr>
    </w:p>
    <w:p w14:paraId="7AD8DA55" w14:textId="77777777" w:rsidR="00DA03FE" w:rsidRPr="004A3AA3" w:rsidRDefault="00DA03FE" w:rsidP="00DA03FE">
      <w:pPr>
        <w:pStyle w:val="Textkrper"/>
        <w:ind w:left="567"/>
        <w:rPr>
          <w:rFonts w:ascii="Times New Roman" w:hAnsi="Times New Roman" w:cs="Times New Roman"/>
          <w:sz w:val="24"/>
          <w:szCs w:val="24"/>
          <w:lang w:val="en-US"/>
        </w:rPr>
      </w:pPr>
    </w:p>
    <w:p w14:paraId="6C3CDFA5" w14:textId="77777777" w:rsidR="00DA03FE" w:rsidRDefault="00DA03FE" w:rsidP="00DA03FE">
      <w:pPr>
        <w:ind w:left="1213" w:right="1327"/>
        <w:jc w:val="center"/>
        <w:rPr>
          <w:b/>
          <w:i/>
          <w:sz w:val="95"/>
        </w:rPr>
      </w:pPr>
      <w:r w:rsidRPr="004A3AA3">
        <w:rPr>
          <w:b/>
          <w:i/>
          <w:sz w:val="95"/>
        </w:rPr>
        <w:t>healthy</w:t>
      </w:r>
    </w:p>
    <w:p w14:paraId="765CA504" w14:textId="77777777" w:rsidR="00DA03FE" w:rsidRPr="004A3AA3" w:rsidRDefault="00DA03FE" w:rsidP="00DA03FE">
      <w:pPr>
        <w:ind w:left="1213" w:right="1327"/>
        <w:jc w:val="center"/>
        <w:rPr>
          <w:rFonts w:cs="Times New Roman"/>
          <w:i/>
          <w:szCs w:val="24"/>
        </w:rPr>
      </w:pPr>
      <w:r w:rsidRPr="004A3AA3">
        <w:rPr>
          <w:rFonts w:cs="Times New Roman"/>
          <w:i/>
          <w:szCs w:val="24"/>
        </w:rPr>
        <w:t>Renate Petersen, Human Resources Manager at ACOL, has published the information sheet for ACOL employees printed on the previous two pages. Please refer to the information sheet for answers to the questions below.</w:t>
      </w:r>
    </w:p>
    <w:p w14:paraId="5B336FD4" w14:textId="77777777" w:rsidR="00DA03FE" w:rsidRPr="004A3AA3" w:rsidRDefault="00DA03FE" w:rsidP="00DA03FE">
      <w:pPr>
        <w:pStyle w:val="Textkrper"/>
        <w:ind w:left="567"/>
        <w:rPr>
          <w:rFonts w:ascii="Times New Roman" w:hAnsi="Times New Roman" w:cs="Times New Roman"/>
          <w:i/>
          <w:sz w:val="24"/>
          <w:szCs w:val="24"/>
          <w:lang w:val="en-US"/>
        </w:rPr>
      </w:pPr>
    </w:p>
    <w:p w14:paraId="5F560F13" w14:textId="77777777" w:rsidR="00DA03FE" w:rsidRPr="00CA719E" w:rsidRDefault="00DA03FE" w:rsidP="00DA03FE">
      <w:pPr>
        <w:ind w:left="567"/>
        <w:rPr>
          <w:rFonts w:cs="Times New Roman"/>
          <w:b/>
          <w:bCs/>
          <w:szCs w:val="24"/>
        </w:rPr>
      </w:pPr>
      <w:r>
        <w:rPr>
          <w:rFonts w:cs="Times New Roman"/>
          <w:b/>
          <w:bCs/>
          <w:szCs w:val="24"/>
        </w:rPr>
        <w:t>Task</w:t>
      </w:r>
      <w:r w:rsidRPr="00CA719E">
        <w:rPr>
          <w:rFonts w:cs="Times New Roman"/>
          <w:b/>
          <w:bCs/>
          <w:szCs w:val="24"/>
        </w:rPr>
        <w:t xml:space="preserve"> 1:</w:t>
      </w:r>
    </w:p>
    <w:p w14:paraId="5C88722E" w14:textId="7A271B03" w:rsidR="00DA03FE" w:rsidRPr="004A3AA3" w:rsidRDefault="00DA03FE" w:rsidP="001A7A6A">
      <w:pPr>
        <w:spacing w:before="156" w:line="286" w:lineRule="auto"/>
        <w:ind w:left="567" w:right="669"/>
        <w:rPr>
          <w:rFonts w:cs="Times New Roman"/>
          <w:b/>
          <w:szCs w:val="24"/>
        </w:rPr>
      </w:pPr>
      <w:r w:rsidRPr="004A3AA3">
        <w:rPr>
          <w:rFonts w:cs="Times New Roman"/>
          <w:b/>
          <w:szCs w:val="24"/>
        </w:rPr>
        <w:t>Which of the following is p</w:t>
      </w:r>
      <w:r w:rsidRPr="003D60F7">
        <w:rPr>
          <w:rFonts w:cs="Times New Roman"/>
          <w:b/>
          <w:szCs w:val="24"/>
        </w:rPr>
        <w:t>art of ACOL's inf</w:t>
      </w:r>
      <w:r w:rsidRPr="004A3AA3">
        <w:rPr>
          <w:rFonts w:cs="Times New Roman"/>
          <w:b/>
          <w:szCs w:val="24"/>
        </w:rPr>
        <w:t>luenza vaccination program?</w:t>
      </w:r>
    </w:p>
    <w:p w14:paraId="79913BF4" w14:textId="77777777" w:rsidR="00DA03FE" w:rsidRPr="004A3AA3" w:rsidRDefault="00DA03FE" w:rsidP="00DA03FE">
      <w:pPr>
        <w:spacing w:before="90"/>
        <w:ind w:left="1134" w:right="2909"/>
        <w:rPr>
          <w:rFonts w:cs="Times New Roman"/>
          <w:szCs w:val="24"/>
        </w:rPr>
      </w:pPr>
      <w:r w:rsidRPr="004A3AA3">
        <w:rPr>
          <w:rFonts w:cs="Times New Roman"/>
          <w:noProof/>
        </w:rPr>
        <mc:AlternateContent>
          <mc:Choice Requires="wpg">
            <w:drawing>
              <wp:anchor distT="0" distB="0" distL="114300" distR="114300" simplePos="0" relativeHeight="251895808" behindDoc="0" locked="0" layoutInCell="1" allowOverlap="1" wp14:anchorId="752CDAF5" wp14:editId="32F85A42">
                <wp:simplePos x="0" y="0"/>
                <wp:positionH relativeFrom="column">
                  <wp:posOffset>5034222</wp:posOffset>
                </wp:positionH>
                <wp:positionV relativeFrom="paragraph">
                  <wp:posOffset>43180</wp:posOffset>
                </wp:positionV>
                <wp:extent cx="112395" cy="1092546"/>
                <wp:effectExtent l="0" t="0" r="20955" b="12700"/>
                <wp:wrapNone/>
                <wp:docPr id="614" name="Gruppieren 614"/>
                <wp:cNvGraphicFramePr/>
                <a:graphic xmlns:a="http://schemas.openxmlformats.org/drawingml/2006/main">
                  <a:graphicData uri="http://schemas.microsoft.com/office/word/2010/wordprocessingGroup">
                    <wpg:wgp>
                      <wpg:cNvGrpSpPr/>
                      <wpg:grpSpPr>
                        <a:xfrm>
                          <a:off x="0" y="0"/>
                          <a:ext cx="112395" cy="1092546"/>
                          <a:chOff x="0" y="0"/>
                          <a:chExt cx="112395" cy="1092546"/>
                        </a:xfrm>
                      </wpg:grpSpPr>
                      <wps:wsp>
                        <wps:cNvPr id="615" name="Rechteck 615"/>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Rechteck 616"/>
                        <wps:cNvSpPr>
                          <a:spLocks noChangeArrowheads="1"/>
                        </wps:cNvSpPr>
                        <wps:spPr bwMode="auto">
                          <a:xfrm>
                            <a:off x="0" y="32004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Rechteck 617"/>
                        <wps:cNvSpPr>
                          <a:spLocks noChangeArrowheads="1"/>
                        </wps:cNvSpPr>
                        <wps:spPr bwMode="auto">
                          <a:xfrm>
                            <a:off x="0" y="646314"/>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Rechteck 618"/>
                        <wps:cNvSpPr>
                          <a:spLocks noChangeArrowheads="1"/>
                        </wps:cNvSpPr>
                        <wps:spPr bwMode="auto">
                          <a:xfrm>
                            <a:off x="0" y="979516"/>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852C1EA" id="Gruppieren 614" o:spid="_x0000_s1026" style="position:absolute;margin-left:396.4pt;margin-top:3.4pt;width:8.85pt;height:86.05pt;z-index:251895808;mso-height-relative:margin" coordsize="1123,1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">
                <v:rect id="Rechteck 615"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" filled="f" strokeweight=".95pt"/>
                <v:rect id="Rechteck 616" o:spid="_x0000_s1028" style="position:absolute;top:3200;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" filled="f" strokeweight=".95pt"/>
                <v:rect id="Rechteck 617" o:spid="_x0000_s1029" style="position:absolute;top:6463;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" filled="f" strokeweight=".95pt"/>
                <v:rect id="Rechteck 618" o:spid="_x0000_s1030" style="position:absolute;top:9795;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" filled="f" strokeweight=".95pt"/>
              </v:group>
            </w:pict>
          </mc:Fallback>
        </mc:AlternateContent>
      </w:r>
      <w:r w:rsidRPr="004A3AA3">
        <w:rPr>
          <w:rFonts w:cs="Times New Roman"/>
          <w:noProof/>
          <w:szCs w:val="24"/>
        </w:rPr>
        <w:t>During the winter, we offer daily sports activities.</w:t>
      </w:r>
    </w:p>
    <w:p w14:paraId="53B5F966" w14:textId="77777777" w:rsidR="00DA03FE" w:rsidRPr="004A3AA3" w:rsidRDefault="00DA03FE" w:rsidP="00DA03FE">
      <w:pPr>
        <w:spacing w:before="220"/>
        <w:ind w:left="1134" w:right="3669"/>
        <w:rPr>
          <w:rFonts w:cs="Times New Roman"/>
          <w:szCs w:val="24"/>
        </w:rPr>
      </w:pPr>
      <w:r w:rsidRPr="004A3AA3">
        <w:rPr>
          <w:rFonts w:cs="Times New Roman"/>
          <w:noProof/>
          <w:szCs w:val="24"/>
        </w:rPr>
        <w:t>Vaccinations are given during working hours.</w:t>
      </w:r>
    </w:p>
    <w:p w14:paraId="072D9E57" w14:textId="77777777" w:rsidR="00DA03FE" w:rsidRPr="004A3AA3" w:rsidRDefault="00DA03FE" w:rsidP="00DA03FE">
      <w:pPr>
        <w:spacing w:before="220"/>
        <w:ind w:left="1134"/>
        <w:rPr>
          <w:rFonts w:cs="Times New Roman"/>
          <w:szCs w:val="24"/>
        </w:rPr>
      </w:pPr>
      <w:r w:rsidRPr="004A3AA3">
        <w:rPr>
          <w:rFonts w:cs="Times New Roman"/>
          <w:noProof/>
          <w:szCs w:val="24"/>
        </w:rPr>
        <w:t>Participants receive a small bonus.</w:t>
      </w:r>
    </w:p>
    <w:p w14:paraId="7C2032BD" w14:textId="77777777" w:rsidR="00DA03FE" w:rsidRPr="004A3AA3" w:rsidRDefault="00DA03FE" w:rsidP="00DA03FE">
      <w:pPr>
        <w:spacing w:before="220"/>
        <w:ind w:left="1134"/>
        <w:rPr>
          <w:rFonts w:cs="Times New Roman"/>
          <w:szCs w:val="24"/>
        </w:rPr>
      </w:pPr>
      <w:r w:rsidRPr="004A3AA3">
        <w:rPr>
          <w:rFonts w:cs="Times New Roman"/>
          <w:szCs w:val="24"/>
        </w:rPr>
        <w:t>T</w:t>
      </w:r>
      <w:r w:rsidRPr="004A3AA3">
        <w:rPr>
          <w:rFonts w:cs="Times New Roman"/>
          <w:noProof/>
          <w:szCs w:val="24"/>
        </w:rPr>
        <w:t>he injections are given by a doctor.</w:t>
      </w:r>
    </w:p>
    <w:p w14:paraId="75D5AD55" w14:textId="77777777" w:rsidR="00DA03FE" w:rsidRPr="00CA719E" w:rsidRDefault="00DA03FE" w:rsidP="00DA03FE">
      <w:pPr>
        <w:ind w:left="567"/>
        <w:rPr>
          <w:rFonts w:cs="Times New Roman"/>
          <w:b/>
          <w:bCs/>
          <w:szCs w:val="24"/>
        </w:rPr>
      </w:pPr>
    </w:p>
    <w:p w14:paraId="216783BA" w14:textId="77777777" w:rsidR="00DA03FE" w:rsidRPr="00CA719E" w:rsidRDefault="00DA03FE" w:rsidP="00DA03FE">
      <w:pPr>
        <w:ind w:left="567"/>
        <w:rPr>
          <w:rFonts w:cs="Times New Roman"/>
          <w:b/>
          <w:szCs w:val="20"/>
        </w:rPr>
      </w:pPr>
      <w:r w:rsidRPr="00CA719E">
        <w:rPr>
          <w:rFonts w:cs="Times New Roman"/>
          <w:b/>
          <w:bCs/>
          <w:szCs w:val="24"/>
        </w:rPr>
        <w:t>Task 2:</w:t>
      </w:r>
    </w:p>
    <w:p w14:paraId="63444CE4" w14:textId="12D9ED0D" w:rsidR="00DA03FE" w:rsidRPr="00FA341A" w:rsidRDefault="00DA03FE" w:rsidP="001A7A6A">
      <w:pPr>
        <w:spacing w:before="156" w:line="283" w:lineRule="auto"/>
        <w:ind w:left="567" w:right="670"/>
        <w:rPr>
          <w:rFonts w:cs="Times New Roman"/>
          <w:b/>
          <w:szCs w:val="24"/>
        </w:rPr>
      </w:pPr>
      <w:r w:rsidRPr="00FA341A">
        <w:rPr>
          <w:rFonts w:cs="Times New Roman"/>
          <w:b/>
          <w:szCs w:val="24"/>
        </w:rPr>
        <w:t>The information sheet states that if you want to protect yourself against the flu virus, a flu vaccination</w:t>
      </w:r>
    </w:p>
    <w:p w14:paraId="4E46A41D" w14:textId="7CAB6EEA" w:rsidR="00DA03FE" w:rsidRPr="00FA341A" w:rsidRDefault="001A7A6A" w:rsidP="00DA03FE">
      <w:pPr>
        <w:spacing w:before="90"/>
        <w:ind w:left="1134"/>
        <w:rPr>
          <w:rFonts w:cs="Times New Roman"/>
          <w:szCs w:val="24"/>
        </w:rPr>
      </w:pPr>
      <w:r w:rsidRPr="004A3AA3">
        <w:rPr>
          <w:rFonts w:cs="Times New Roman"/>
          <w:noProof/>
          <w:szCs w:val="24"/>
        </w:rPr>
        <mc:AlternateContent>
          <mc:Choice Requires="wpg">
            <w:drawing>
              <wp:anchor distT="0" distB="0" distL="114300" distR="114300" simplePos="0" relativeHeight="252066816" behindDoc="0" locked="0" layoutInCell="1" allowOverlap="1" wp14:anchorId="5E99B8B9" wp14:editId="6C84BB95">
                <wp:simplePos x="0" y="0"/>
                <wp:positionH relativeFrom="column">
                  <wp:posOffset>5075382</wp:posOffset>
                </wp:positionH>
                <wp:positionV relativeFrom="paragraph">
                  <wp:posOffset>43930</wp:posOffset>
                </wp:positionV>
                <wp:extent cx="113030" cy="1097373"/>
                <wp:effectExtent l="0" t="0" r="20320" b="26670"/>
                <wp:wrapNone/>
                <wp:docPr id="527" name="Gruppieren 527"/>
                <wp:cNvGraphicFramePr/>
                <a:graphic xmlns:a="http://schemas.openxmlformats.org/drawingml/2006/main">
                  <a:graphicData uri="http://schemas.microsoft.com/office/word/2010/wordprocessingGroup">
                    <wpg:wgp>
                      <wpg:cNvGrpSpPr/>
                      <wpg:grpSpPr>
                        <a:xfrm>
                          <a:off x="0" y="0"/>
                          <a:ext cx="113030" cy="1097373"/>
                          <a:chOff x="0" y="0"/>
                          <a:chExt cx="113030" cy="1097687"/>
                        </a:xfrm>
                      </wpg:grpSpPr>
                      <wps:wsp>
                        <wps:cNvPr id="528" name="Rechteck 528"/>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hteck 530"/>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Rechteck 531"/>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Rechteck 532"/>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E2B38A3" id="Gruppieren 527" o:spid="_x0000_s1026" style="position:absolute;margin-left:399.65pt;margin-top:3.45pt;width:8.9pt;height:86.4pt;z-index:252066816;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">
                <v:rect id="Rechteck 528"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" filled="f" strokeweight=".95pt"/>
                <v:rect id="Rechteck 530"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" filled="f" strokeweight=".95pt"/>
                <v:rect id="Rechteck 531"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" filled="f" strokeweight=".95pt"/>
                <v:rect id="Rechteck 532"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" filled="f" strokeweight=".95pt"/>
              </v:group>
            </w:pict>
          </mc:Fallback>
        </mc:AlternateContent>
      </w:r>
      <w:r w:rsidR="00DA03FE" w:rsidRPr="00FA341A">
        <w:rPr>
          <w:rFonts w:cs="Times New Roman"/>
          <w:noProof/>
          <w:szCs w:val="24"/>
        </w:rPr>
        <w:t>more effective than exercise and healthy food, but riskier.</w:t>
      </w:r>
    </w:p>
    <w:p w14:paraId="0712CBD9" w14:textId="77777777" w:rsidR="00DA03FE" w:rsidRPr="00FA341A" w:rsidRDefault="00DA03FE" w:rsidP="00DA03FE">
      <w:pPr>
        <w:spacing w:before="220"/>
        <w:ind w:left="1134"/>
        <w:rPr>
          <w:rFonts w:cs="Times New Roman"/>
          <w:szCs w:val="24"/>
        </w:rPr>
      </w:pPr>
      <w:r w:rsidRPr="00FA341A">
        <w:rPr>
          <w:rFonts w:cs="Times New Roman"/>
          <w:noProof/>
          <w:szCs w:val="24"/>
        </w:rPr>
        <w:t>a good thing, but no substitute for exercise and healthy eating.</w:t>
      </w:r>
    </w:p>
    <w:p w14:paraId="7722F91A" w14:textId="77777777" w:rsidR="00DA03FE" w:rsidRPr="00FA341A" w:rsidRDefault="00DA03FE" w:rsidP="00DA03FE">
      <w:pPr>
        <w:spacing w:before="220"/>
        <w:ind w:left="1134"/>
        <w:rPr>
          <w:rFonts w:cs="Times New Roman"/>
          <w:szCs w:val="24"/>
        </w:rPr>
      </w:pPr>
      <w:r w:rsidRPr="00FA341A">
        <w:rPr>
          <w:rFonts w:cs="Times New Roman"/>
          <w:noProof/>
          <w:szCs w:val="24"/>
        </w:rPr>
        <w:t>just as effective as exercise and healthy food and less strenuous.</w:t>
      </w:r>
    </w:p>
    <w:p w14:paraId="545C0CC0" w14:textId="4D67D66D" w:rsidR="00DA03FE" w:rsidRPr="001A7A6A" w:rsidRDefault="00DA03FE" w:rsidP="001A7A6A">
      <w:pPr>
        <w:spacing w:before="220"/>
        <w:ind w:left="1134"/>
        <w:rPr>
          <w:rFonts w:cs="Times New Roman"/>
          <w:szCs w:val="24"/>
        </w:rPr>
      </w:pPr>
      <w:r w:rsidRPr="00FA341A">
        <w:rPr>
          <w:rFonts w:cs="Times New Roman"/>
          <w:noProof/>
          <w:szCs w:val="24"/>
        </w:rPr>
        <w:t>not necessary if you exercise a lot and eat a healthy diet.</w:t>
      </w:r>
    </w:p>
    <w:p w14:paraId="6A6203D4" w14:textId="77777777" w:rsidR="00DA03FE" w:rsidRPr="001A7A6A" w:rsidRDefault="00DA03FE" w:rsidP="00DA03FE">
      <w:pPr>
        <w:pStyle w:val="Textkrper"/>
        <w:spacing w:before="10"/>
        <w:rPr>
          <w:rFonts w:ascii="Times New Roman"/>
          <w:sz w:val="24"/>
          <w:szCs w:val="28"/>
          <w:lang w:val="en-US"/>
        </w:rPr>
      </w:pPr>
    </w:p>
    <w:p w14:paraId="4D39D34D" w14:textId="77777777" w:rsidR="00DA03FE" w:rsidRPr="00CA719E" w:rsidRDefault="00DA03FE" w:rsidP="00DA03FE">
      <w:pPr>
        <w:spacing w:before="91"/>
        <w:ind w:left="567"/>
        <w:rPr>
          <w:b/>
          <w:szCs w:val="20"/>
        </w:rPr>
      </w:pPr>
      <w:r w:rsidRPr="00CA719E">
        <w:rPr>
          <w:rFonts w:cs="Times New Roman"/>
          <w:b/>
          <w:bCs/>
          <w:szCs w:val="24"/>
        </w:rPr>
        <w:t>Task 3:</w:t>
      </w:r>
    </w:p>
    <w:p w14:paraId="52E493DA" w14:textId="2399F11C" w:rsidR="00DA03FE" w:rsidRPr="004A3AA3" w:rsidRDefault="00DA03FE" w:rsidP="001A7A6A">
      <w:pPr>
        <w:spacing w:before="156" w:line="285" w:lineRule="auto"/>
        <w:ind w:left="567" w:right="841"/>
        <w:rPr>
          <w:rFonts w:cs="Times New Roman"/>
          <w:b/>
          <w:szCs w:val="24"/>
        </w:rPr>
      </w:pPr>
      <w:r w:rsidRPr="004A3AA3">
        <w:rPr>
          <w:rFonts w:cs="Times New Roman"/>
          <w:b/>
          <w:szCs w:val="24"/>
        </w:rPr>
        <w:t>According to the information sheet, which of the following employees should contact Ms</w:t>
      </w:r>
      <w:r>
        <w:rPr>
          <w:rFonts w:cs="Times New Roman"/>
          <w:b/>
          <w:szCs w:val="24"/>
        </w:rPr>
        <w:t>.</w:t>
      </w:r>
      <w:r w:rsidRPr="004A3AA3">
        <w:rPr>
          <w:rFonts w:cs="Times New Roman"/>
          <w:b/>
          <w:szCs w:val="24"/>
        </w:rPr>
        <w:t xml:space="preserve"> Petersen?</w:t>
      </w:r>
    </w:p>
    <w:p w14:paraId="26090091" w14:textId="77777777" w:rsidR="00DA03FE" w:rsidRPr="004A3AA3" w:rsidRDefault="00DA03FE" w:rsidP="00DA03FE">
      <w:pPr>
        <w:spacing w:before="90" w:line="262" w:lineRule="auto"/>
        <w:ind w:left="1134" w:right="2835"/>
        <w:rPr>
          <w:rFonts w:cs="Times New Roman"/>
          <w:szCs w:val="24"/>
        </w:rPr>
      </w:pPr>
      <w:r w:rsidRPr="004A3AA3">
        <w:rPr>
          <w:rFonts w:cs="Times New Roman"/>
          <w:noProof/>
          <w:szCs w:val="24"/>
        </w:rPr>
        <mc:AlternateContent>
          <mc:Choice Requires="wps">
            <w:drawing>
              <wp:anchor distT="0" distB="0" distL="114300" distR="114300" simplePos="0" relativeHeight="251829248" behindDoc="0" locked="0" layoutInCell="1" allowOverlap="1" wp14:anchorId="591DC0B9" wp14:editId="3FCE7501">
                <wp:simplePos x="0" y="0"/>
                <wp:positionH relativeFrom="page">
                  <wp:posOffset>5581650</wp:posOffset>
                </wp:positionH>
                <wp:positionV relativeFrom="paragraph">
                  <wp:posOffset>43238</wp:posOffset>
                </wp:positionV>
                <wp:extent cx="112395" cy="112395"/>
                <wp:effectExtent l="0" t="0" r="20955" b="20955"/>
                <wp:wrapNone/>
                <wp:docPr id="408" name="Rechteck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5F4E7" id="Rechteck 408" o:spid="_x0000_s1026" style="position:absolute;margin-left:439.5pt;margin-top:3.4pt;width:8.85pt;height:8.8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" filled="f" strokeweight=".95pt">
                <w10:wrap anchorx="page"/>
              </v:rect>
            </w:pict>
          </mc:Fallback>
        </mc:AlternateContent>
      </w:r>
      <w:r w:rsidRPr="004A3AA3">
        <w:rPr>
          <w:rFonts w:cs="Times New Roman"/>
          <w:noProof/>
          <w:szCs w:val="24"/>
        </w:rPr>
        <w:t>Mr. Siegert from the camp, who does not want to be vaccinated because he prefers to rely on his natural defences.</w:t>
      </w:r>
    </w:p>
    <w:p w14:paraId="42678382" w14:textId="77777777" w:rsidR="00DA03FE" w:rsidRPr="004A3AA3" w:rsidRDefault="00DA03FE" w:rsidP="00DA03FE">
      <w:pPr>
        <w:spacing w:before="220" w:line="261" w:lineRule="auto"/>
        <w:ind w:left="1134" w:right="2835"/>
        <w:rPr>
          <w:rFonts w:cs="Times New Roman"/>
          <w:szCs w:val="24"/>
        </w:rPr>
      </w:pPr>
      <w:r w:rsidRPr="004A3AA3">
        <w:rPr>
          <w:rFonts w:cs="Times New Roman"/>
          <w:noProof/>
          <w:szCs w:val="24"/>
        </w:rPr>
        <mc:AlternateContent>
          <mc:Choice Requires="wps">
            <w:drawing>
              <wp:anchor distT="0" distB="0" distL="114300" distR="114300" simplePos="0" relativeHeight="251830272" behindDoc="0" locked="0" layoutInCell="1" allowOverlap="1" wp14:anchorId="2F3DD393" wp14:editId="601E8ADA">
                <wp:simplePos x="0" y="0"/>
                <wp:positionH relativeFrom="page">
                  <wp:posOffset>5581650</wp:posOffset>
                </wp:positionH>
                <wp:positionV relativeFrom="paragraph">
                  <wp:posOffset>34925</wp:posOffset>
                </wp:positionV>
                <wp:extent cx="112395" cy="113030"/>
                <wp:effectExtent l="0" t="0" r="0" b="0"/>
                <wp:wrapNone/>
                <wp:docPr id="407" name="Rechteck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2FF1F" id="Rechteck 407" o:spid="_x0000_s1026" style="position:absolute;margin-left:439.5pt;margin-top:2.75pt;width:8.85pt;height:8.9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" filled="f" strokeweight=".95pt">
                <w10:wrap anchorx="page"/>
              </v:rect>
            </w:pict>
          </mc:Fallback>
        </mc:AlternateContent>
      </w:r>
      <w:r w:rsidRPr="004A3AA3">
        <w:rPr>
          <w:rFonts w:cs="Times New Roman"/>
          <w:noProof/>
          <w:szCs w:val="24"/>
        </w:rPr>
        <w:t>Mrs</w:t>
      </w:r>
      <w:r>
        <w:rPr>
          <w:rFonts w:cs="Times New Roman"/>
          <w:noProof/>
          <w:szCs w:val="24"/>
        </w:rPr>
        <w:t>.</w:t>
      </w:r>
      <w:r w:rsidRPr="004A3AA3">
        <w:rPr>
          <w:rFonts w:cs="Times New Roman"/>
          <w:noProof/>
          <w:szCs w:val="24"/>
        </w:rPr>
        <w:t xml:space="preserve"> Fischer from the sales department, who would like to know whether flu vaccination is compulsory</w:t>
      </w:r>
      <w:r w:rsidRPr="004A3AA3">
        <w:rPr>
          <w:rFonts w:cs="Times New Roman"/>
          <w:szCs w:val="24"/>
        </w:rPr>
        <w:t>.</w:t>
      </w:r>
    </w:p>
    <w:p w14:paraId="182CDAFC" w14:textId="77777777" w:rsidR="00DA03FE" w:rsidRPr="004A3AA3" w:rsidRDefault="00DA03FE" w:rsidP="00DA03FE">
      <w:pPr>
        <w:spacing w:before="220" w:line="261" w:lineRule="auto"/>
        <w:ind w:left="1134" w:right="2835"/>
        <w:rPr>
          <w:rFonts w:cs="Times New Roman"/>
          <w:szCs w:val="24"/>
        </w:rPr>
      </w:pPr>
      <w:r w:rsidRPr="004A3AA3">
        <w:rPr>
          <w:rFonts w:cs="Times New Roman"/>
          <w:noProof/>
          <w:szCs w:val="24"/>
        </w:rPr>
        <mc:AlternateContent>
          <mc:Choice Requires="wps">
            <w:drawing>
              <wp:anchor distT="0" distB="0" distL="114300" distR="114300" simplePos="0" relativeHeight="251831296" behindDoc="0" locked="0" layoutInCell="1" allowOverlap="1" wp14:anchorId="4A858635" wp14:editId="7AE04AA9">
                <wp:simplePos x="0" y="0"/>
                <wp:positionH relativeFrom="page">
                  <wp:posOffset>5581650</wp:posOffset>
                </wp:positionH>
                <wp:positionV relativeFrom="paragraph">
                  <wp:posOffset>25400</wp:posOffset>
                </wp:positionV>
                <wp:extent cx="112395" cy="112395"/>
                <wp:effectExtent l="0" t="0" r="0" b="0"/>
                <wp:wrapNone/>
                <wp:docPr id="406" name="Rechteck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97824" id="Rechteck 406" o:spid="_x0000_s1026" style="position:absolute;margin-left:439.5pt;margin-top:2pt;width:8.85pt;height:8.8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" filled="f" strokeweight=".95pt">
                <w10:wrap anchorx="page"/>
              </v:rect>
            </w:pict>
          </mc:Fallback>
        </mc:AlternateContent>
      </w:r>
      <w:r w:rsidRPr="004A3AA3">
        <w:rPr>
          <w:rFonts w:cs="Times New Roman"/>
          <w:noProof/>
          <w:szCs w:val="24"/>
        </w:rPr>
        <w:t>Mrs</w:t>
      </w:r>
      <w:r>
        <w:rPr>
          <w:rFonts w:cs="Times New Roman"/>
          <w:noProof/>
          <w:szCs w:val="24"/>
        </w:rPr>
        <w:t>.</w:t>
      </w:r>
      <w:r w:rsidRPr="004A3AA3">
        <w:rPr>
          <w:rFonts w:cs="Times New Roman"/>
          <w:noProof/>
          <w:szCs w:val="24"/>
        </w:rPr>
        <w:t xml:space="preserve"> Albert from the dispatch department, who would like to be vaccinated this winter but will have a baby in two months.</w:t>
      </w:r>
    </w:p>
    <w:p w14:paraId="5586B1B3" w14:textId="63C38D05" w:rsidR="00DA03FE" w:rsidRPr="004A3AA3" w:rsidRDefault="00DA03FE" w:rsidP="001A7A6A">
      <w:pPr>
        <w:spacing w:before="220" w:line="272" w:lineRule="exact"/>
        <w:ind w:left="1134" w:right="2835"/>
        <w:rPr>
          <w:rFonts w:cs="Times New Roman"/>
          <w:szCs w:val="24"/>
        </w:rPr>
      </w:pPr>
      <w:r w:rsidRPr="004A3AA3">
        <w:rPr>
          <w:rFonts w:cs="Times New Roman"/>
          <w:noProof/>
          <w:szCs w:val="24"/>
        </w:rPr>
        <mc:AlternateContent>
          <mc:Choice Requires="wps">
            <w:drawing>
              <wp:anchor distT="0" distB="0" distL="114300" distR="114300" simplePos="0" relativeHeight="251897856" behindDoc="0" locked="0" layoutInCell="1" allowOverlap="1" wp14:anchorId="19E8CF5B" wp14:editId="46776B3E">
                <wp:simplePos x="0" y="0"/>
                <wp:positionH relativeFrom="page">
                  <wp:posOffset>5581015</wp:posOffset>
                </wp:positionH>
                <wp:positionV relativeFrom="paragraph">
                  <wp:posOffset>26670</wp:posOffset>
                </wp:positionV>
                <wp:extent cx="112395" cy="112395"/>
                <wp:effectExtent l="0" t="0" r="20955" b="20955"/>
                <wp:wrapNone/>
                <wp:docPr id="624" name="Rechteck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5ED48" id="Rechteck 624" o:spid="_x0000_s1026" style="position:absolute;margin-left:439.45pt;margin-top:2.1pt;width:8.85pt;height:8.8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" filled="f" strokeweight=".95pt">
                <w10:wrap anchorx="page"/>
              </v:rect>
            </w:pict>
          </mc:Fallback>
        </mc:AlternateContent>
      </w:r>
      <w:r w:rsidRPr="004A3AA3">
        <w:rPr>
          <w:rFonts w:cs="Times New Roman"/>
          <w:noProof/>
          <w:szCs w:val="24"/>
        </w:rPr>
        <w:t>Mr</w:t>
      </w:r>
      <w:r>
        <w:rPr>
          <w:rFonts w:cs="Times New Roman"/>
          <w:noProof/>
          <w:szCs w:val="24"/>
        </w:rPr>
        <w:t>.</w:t>
      </w:r>
      <w:r w:rsidRPr="004A3AA3">
        <w:rPr>
          <w:rFonts w:cs="Times New Roman"/>
          <w:noProof/>
          <w:szCs w:val="24"/>
        </w:rPr>
        <w:t xml:space="preserve"> Michaelis from the accounts department, who would like to be vaccinated but is on holiday in the week from 17 November.</w:t>
      </w:r>
    </w:p>
    <w:p w14:paraId="2B5C0F73" w14:textId="77777777" w:rsidR="00DA03FE" w:rsidRPr="004A3AA3" w:rsidRDefault="00DA03FE" w:rsidP="00DA03FE">
      <w:pPr>
        <w:rPr>
          <w:rFonts w:cs="Times New Roman"/>
          <w:b/>
          <w:bCs/>
          <w:szCs w:val="24"/>
        </w:rPr>
      </w:pPr>
      <w:r w:rsidRPr="004A3AA3">
        <w:rPr>
          <w:rFonts w:cs="Times New Roman"/>
          <w:b/>
          <w:bCs/>
          <w:szCs w:val="24"/>
        </w:rPr>
        <w:br w:type="page"/>
      </w:r>
    </w:p>
    <w:p w14:paraId="1A5DC2B1" w14:textId="10F3825B" w:rsidR="00DA03FE" w:rsidRPr="001A7A6A" w:rsidRDefault="00DA03FE" w:rsidP="00DA03FE">
      <w:pPr>
        <w:pStyle w:val="berschrift2"/>
      </w:pPr>
      <w:r w:rsidRPr="004A3AA3">
        <w:t xml:space="preserve">Reading </w:t>
      </w:r>
      <w:r>
        <w:t>t</w:t>
      </w:r>
      <w:r w:rsidRPr="004A3AA3">
        <w:t xml:space="preserve">ask 3: </w:t>
      </w:r>
      <w:r>
        <w:t>“</w:t>
      </w:r>
      <w:r w:rsidRPr="004A3AA3">
        <w:t>Labor</w:t>
      </w:r>
      <w:r>
        <w:t>” (8 items)</w:t>
      </w:r>
    </w:p>
    <w:p w14:paraId="1A02C756" w14:textId="77777777" w:rsidR="00DA03FE" w:rsidRPr="004A3AA3" w:rsidRDefault="00DA03FE" w:rsidP="00DA03FE">
      <w:pPr>
        <w:spacing w:before="91"/>
        <w:ind w:left="567"/>
        <w:rPr>
          <w:rFonts w:cs="Times New Roman"/>
          <w:b/>
          <w:sz w:val="28"/>
        </w:rPr>
      </w:pPr>
      <w:r w:rsidRPr="004A3AA3">
        <w:rPr>
          <w:rFonts w:cs="Times New Roman"/>
          <w:b/>
          <w:sz w:val="28"/>
        </w:rPr>
        <w:t>Employed population</w:t>
      </w:r>
    </w:p>
    <w:p w14:paraId="32F09496" w14:textId="68DC9926" w:rsidR="00DA03FE" w:rsidRPr="001A7A6A" w:rsidRDefault="00DA03FE" w:rsidP="001A7A6A">
      <w:pPr>
        <w:pStyle w:val="Textkrper"/>
        <w:spacing w:before="151"/>
        <w:ind w:left="567" w:right="1089"/>
        <w:rPr>
          <w:rFonts w:ascii="Times New Roman" w:hAnsi="Times New Roman" w:cs="Times New Roman"/>
          <w:sz w:val="24"/>
          <w:szCs w:val="24"/>
          <w:lang w:val="en-US"/>
        </w:rPr>
      </w:pPr>
      <w:r w:rsidRPr="00D37372">
        <w:rPr>
          <w:rFonts w:ascii="Times New Roman" w:hAnsi="Times New Roman" w:cs="Times New Roman"/>
          <w:sz w:val="24"/>
          <w:szCs w:val="24"/>
          <w:lang w:val="en-US"/>
        </w:rPr>
        <w:t>The following tree</w:t>
      </w:r>
      <w:r w:rsidRPr="003D60F7">
        <w:rPr>
          <w:rFonts w:ascii="Times New Roman" w:hAnsi="Times New Roman" w:cs="Times New Roman"/>
          <w:sz w:val="24"/>
          <w:szCs w:val="24"/>
          <w:lang w:val="en-US"/>
        </w:rPr>
        <w:t xml:space="preserve"> diagram shows the structure of the working population or the </w:t>
      </w:r>
      <w:r>
        <w:rPr>
          <w:rFonts w:ascii="Times New Roman" w:hAnsi="Times New Roman" w:cs="Times New Roman"/>
          <w:sz w:val="24"/>
          <w:szCs w:val="24"/>
          <w:lang w:val="en-US"/>
        </w:rPr>
        <w:t>“</w:t>
      </w:r>
      <w:r w:rsidRPr="003D60F7">
        <w:rPr>
          <w:rFonts w:ascii="Times New Roman" w:hAnsi="Times New Roman" w:cs="Times New Roman"/>
          <w:sz w:val="24"/>
          <w:szCs w:val="24"/>
          <w:lang w:val="en-US"/>
        </w:rPr>
        <w:t>working age population</w:t>
      </w:r>
      <w:r>
        <w:rPr>
          <w:rFonts w:ascii="Times New Roman" w:hAnsi="Times New Roman" w:cs="Times New Roman"/>
          <w:sz w:val="24"/>
          <w:szCs w:val="24"/>
          <w:lang w:val="en-US"/>
        </w:rPr>
        <w:t>”</w:t>
      </w:r>
      <w:r w:rsidRPr="003D60F7">
        <w:rPr>
          <w:rFonts w:ascii="Times New Roman" w:hAnsi="Times New Roman" w:cs="Times New Roman"/>
          <w:sz w:val="24"/>
          <w:szCs w:val="24"/>
          <w:lang w:val="en-US"/>
        </w:rPr>
        <w:t xml:space="preserve"> of a country. The total population of the country was about 3.4 million in 1995.</w:t>
      </w:r>
    </w:p>
    <w:p w14:paraId="5280FB8F" w14:textId="77777777" w:rsidR="00DA03FE" w:rsidRPr="004A3AA3" w:rsidRDefault="00DA03FE" w:rsidP="00DA03FE">
      <w:pPr>
        <w:ind w:left="2696" w:right="2654" w:hanging="1008"/>
        <w:rPr>
          <w:rFonts w:cs="Times New Roman"/>
          <w:b/>
          <w:i/>
          <w:sz w:val="28"/>
        </w:rPr>
      </w:pPr>
      <w:r w:rsidRPr="004A3AA3">
        <w:rPr>
          <w:rFonts w:cs="Times New Roman"/>
          <w:b/>
          <w:bCs/>
          <w:i/>
          <w:iCs/>
          <w:noProof/>
          <w:sz w:val="28"/>
          <w:szCs w:val="28"/>
        </w:rPr>
        <mc:AlternateContent>
          <mc:Choice Requires="wpg">
            <w:drawing>
              <wp:anchor distT="0" distB="0" distL="114300" distR="114300" simplePos="0" relativeHeight="251833344" behindDoc="0" locked="0" layoutInCell="1" allowOverlap="1" wp14:anchorId="09F0F1F5" wp14:editId="18D8418B">
                <wp:simplePos x="0" y="0"/>
                <wp:positionH relativeFrom="page">
                  <wp:posOffset>3109595</wp:posOffset>
                </wp:positionH>
                <wp:positionV relativeFrom="paragraph">
                  <wp:posOffset>563880</wp:posOffset>
                </wp:positionV>
                <wp:extent cx="3202305" cy="809625"/>
                <wp:effectExtent l="4445" t="1905" r="3175" b="7620"/>
                <wp:wrapNone/>
                <wp:docPr id="481" name="Gruppieren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2305" cy="809625"/>
                          <a:chOff x="4897" y="888"/>
                          <a:chExt cx="5043" cy="1275"/>
                        </a:xfrm>
                      </wpg:grpSpPr>
                      <wps:wsp>
                        <wps:cNvPr id="482" name="AutoShape 157"/>
                        <wps:cNvSpPr>
                          <a:spLocks/>
                        </wps:cNvSpPr>
                        <wps:spPr bwMode="auto">
                          <a:xfrm>
                            <a:off x="4903" y="1750"/>
                            <a:ext cx="5031" cy="411"/>
                          </a:xfrm>
                          <a:custGeom>
                            <a:avLst/>
                            <a:gdLst>
                              <a:gd name="T0" fmla="+- 0 4903 4903"/>
                              <a:gd name="T1" fmla="*/ T0 w 5031"/>
                              <a:gd name="T2" fmla="+- 0 1954 1750"/>
                              <a:gd name="T3" fmla="*/ 1954 h 411"/>
                              <a:gd name="T4" fmla="+- 0 9926 4903"/>
                              <a:gd name="T5" fmla="*/ T4 w 5031"/>
                              <a:gd name="T6" fmla="+- 0 1954 1750"/>
                              <a:gd name="T7" fmla="*/ 1954 h 411"/>
                              <a:gd name="T8" fmla="+- 0 4903 4903"/>
                              <a:gd name="T9" fmla="*/ T8 w 5031"/>
                              <a:gd name="T10" fmla="+- 0 1957 1750"/>
                              <a:gd name="T11" fmla="*/ 1957 h 411"/>
                              <a:gd name="T12" fmla="+- 0 4903 4903"/>
                              <a:gd name="T13" fmla="*/ T12 w 5031"/>
                              <a:gd name="T14" fmla="+- 0 2161 1750"/>
                              <a:gd name="T15" fmla="*/ 2161 h 411"/>
                              <a:gd name="T16" fmla="+- 0 9931 4903"/>
                              <a:gd name="T17" fmla="*/ T16 w 5031"/>
                              <a:gd name="T18" fmla="+- 0 1957 1750"/>
                              <a:gd name="T19" fmla="*/ 1957 h 411"/>
                              <a:gd name="T20" fmla="+- 0 9933 4903"/>
                              <a:gd name="T21" fmla="*/ T20 w 5031"/>
                              <a:gd name="T22" fmla="+- 0 2156 1750"/>
                              <a:gd name="T23" fmla="*/ 2156 h 411"/>
                              <a:gd name="T24" fmla="+- 0 6540 4903"/>
                              <a:gd name="T25" fmla="*/ T24 w 5031"/>
                              <a:gd name="T26" fmla="+- 0 1750 1750"/>
                              <a:gd name="T27" fmla="*/ 1750 h 411"/>
                              <a:gd name="T28" fmla="+- 0 6542 4903"/>
                              <a:gd name="T29" fmla="*/ T28 w 5031"/>
                              <a:gd name="T30" fmla="+- 0 1950 1750"/>
                              <a:gd name="T31" fmla="*/ 1950 h 4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31" h="411">
                                <a:moveTo>
                                  <a:pt x="0" y="204"/>
                                </a:moveTo>
                                <a:lnTo>
                                  <a:pt x="5023" y="204"/>
                                </a:lnTo>
                                <a:moveTo>
                                  <a:pt x="0" y="207"/>
                                </a:moveTo>
                                <a:lnTo>
                                  <a:pt x="0" y="411"/>
                                </a:lnTo>
                                <a:moveTo>
                                  <a:pt x="5028" y="207"/>
                                </a:moveTo>
                                <a:lnTo>
                                  <a:pt x="5030" y="406"/>
                                </a:lnTo>
                                <a:moveTo>
                                  <a:pt x="1637" y="0"/>
                                </a:moveTo>
                                <a:lnTo>
                                  <a:pt x="1639" y="200"/>
                                </a:lnTo>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Box 158"/>
                        <wps:cNvSpPr txBox="1">
                          <a:spLocks noChangeArrowheads="1"/>
                        </wps:cNvSpPr>
                        <wps:spPr bwMode="auto">
                          <a:xfrm>
                            <a:off x="5464" y="893"/>
                            <a:ext cx="2197" cy="855"/>
                          </a:xfrm>
                          <a:prstGeom prst="rect">
                            <a:avLst/>
                          </a:prstGeom>
                          <a:noFill/>
                          <a:ln w="749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CE03CB" w14:textId="77777777" w:rsidR="00C36AD7" w:rsidRDefault="00C36AD7" w:rsidP="001A7A6A">
                              <w:pPr>
                                <w:spacing w:before="80" w:after="120"/>
                                <w:ind w:left="522" w:right="493"/>
                                <w:jc w:val="center"/>
                                <w:rPr>
                                  <w:sz w:val="18"/>
                                </w:rPr>
                              </w:pPr>
                              <w:r w:rsidRPr="00B2086A">
                                <w:rPr>
                                  <w:sz w:val="18"/>
                                </w:rPr>
                                <w:t>working age population</w:t>
                              </w:r>
                              <w:r>
                                <w:rPr>
                                  <w:sz w:val="18"/>
                                  <w:vertAlign w:val="superscript"/>
                                </w:rPr>
                                <w:t>2</w:t>
                              </w:r>
                            </w:p>
                            <w:p w14:paraId="3B74517F" w14:textId="77777777" w:rsidR="00C36AD7" w:rsidRDefault="00C36AD7" w:rsidP="001A7A6A">
                              <w:pPr>
                                <w:spacing w:before="66" w:after="120"/>
                                <w:ind w:left="515" w:right="493"/>
                                <w:jc w:val="center"/>
                                <w:rPr>
                                  <w:b/>
                                  <w:sz w:val="18"/>
                                </w:rPr>
                              </w:pPr>
                              <w:r>
                                <w:rPr>
                                  <w:b/>
                                  <w:sz w:val="18"/>
                                </w:rPr>
                                <w:t>2,656.5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0F1F5" id="Gruppieren 481" o:spid="_x0000_s1082" style="position:absolute;left:0;text-align:left;margin-left:244.85pt;margin-top:44.4pt;width:252.15pt;height:63.75pt;z-index:251833344;mso-position-horizontal-relative:page" coordorigin="4897,888" coordsize="5043,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">
                <v:shape id="AutoShape 157" o:spid="_x0000_s1083" style="position:absolute;left:4903;top:1750;width:5031;height:411;visibility:visible;mso-wrap-style:square;v-text-anchor:top" coordsize="503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" path="m,204r5023,m,207l,411m5028,207r2,199m1637,r2,200e" filled="f" strokeweight=".59pt">
                  <v:path arrowok="t" o:connecttype="custom" o:connectlocs="0,1954;5023,1954;0,1957;0,2161;5028,1957;5030,2156;1637,1750;1639,1950" o:connectangles="0,0,0,0,0,0,0,0"/>
                </v:shape>
                <v:shape id="Text Box 158" o:spid="_x0000_s1084" type="#_x0000_t202" style="position:absolute;left:5464;top:893;width:2197;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" filled="f" strokeweight=".59pt">
                  <v:textbox inset="0,0,0,0">
                    <w:txbxContent>
                      <w:p w14:paraId="35CE03CB" w14:textId="77777777" w:rsidR="00C36AD7" w:rsidRDefault="00C36AD7" w:rsidP="001A7A6A">
                        <w:pPr>
                          <w:spacing w:before="80" w:after="120"/>
                          <w:ind w:left="522" w:right="493"/>
                          <w:jc w:val="center"/>
                          <w:rPr>
                            <w:sz w:val="18"/>
                          </w:rPr>
                        </w:pPr>
                        <w:r w:rsidRPr="00B2086A">
                          <w:rPr>
                            <w:sz w:val="18"/>
                          </w:rPr>
                          <w:t>working age population</w:t>
                        </w:r>
                        <w:r>
                          <w:rPr>
                            <w:sz w:val="18"/>
                            <w:vertAlign w:val="superscript"/>
                          </w:rPr>
                          <w:t>2</w:t>
                        </w:r>
                      </w:p>
                      <w:p w14:paraId="3B74517F" w14:textId="77777777" w:rsidR="00C36AD7" w:rsidRDefault="00C36AD7" w:rsidP="001A7A6A">
                        <w:pPr>
                          <w:spacing w:before="66" w:after="120"/>
                          <w:ind w:left="515" w:right="493"/>
                          <w:jc w:val="center"/>
                          <w:rPr>
                            <w:b/>
                            <w:sz w:val="18"/>
                          </w:rPr>
                        </w:pPr>
                        <w:r>
                          <w:rPr>
                            <w:b/>
                            <w:sz w:val="18"/>
                          </w:rPr>
                          <w:t>2,656.5</w:t>
                        </w:r>
                      </w:p>
                    </w:txbxContent>
                  </v:textbox>
                </v:shape>
                <w10:wrap anchorx="page"/>
              </v:group>
            </w:pict>
          </mc:Fallback>
        </mc:AlternateContent>
      </w:r>
      <w:r w:rsidRPr="004A3AA3">
        <w:rPr>
          <w:rFonts w:cs="Times New Roman"/>
          <w:b/>
          <w:bCs/>
          <w:i/>
          <w:iCs/>
          <w:noProof/>
          <w:sz w:val="28"/>
          <w:szCs w:val="28"/>
        </w:rPr>
        <mc:AlternateContent>
          <mc:Choice Requires="wpg">
            <w:drawing>
              <wp:anchor distT="0" distB="0" distL="114300" distR="114300" simplePos="0" relativeHeight="251834368" behindDoc="0" locked="0" layoutInCell="1" allowOverlap="1" wp14:anchorId="511CB907" wp14:editId="3B5736CE">
                <wp:simplePos x="0" y="0"/>
                <wp:positionH relativeFrom="page">
                  <wp:posOffset>1341755</wp:posOffset>
                </wp:positionH>
                <wp:positionV relativeFrom="paragraph">
                  <wp:posOffset>1369695</wp:posOffset>
                </wp:positionV>
                <wp:extent cx="5594985" cy="1043940"/>
                <wp:effectExtent l="8255" t="7620" r="6985" b="5715"/>
                <wp:wrapNone/>
                <wp:docPr id="468" name="Gruppieren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1043940"/>
                          <a:chOff x="2113" y="2157"/>
                          <a:chExt cx="8811" cy="1644"/>
                        </a:xfrm>
                      </wpg:grpSpPr>
                      <wps:wsp>
                        <wps:cNvPr id="469" name="Line 160"/>
                        <wps:cNvCnPr>
                          <a:cxnSpLocks noChangeShapeType="1"/>
                        </wps:cNvCnPr>
                        <wps:spPr bwMode="auto">
                          <a:xfrm>
                            <a:off x="3230" y="2972"/>
                            <a:ext cx="3353" cy="0"/>
                          </a:xfrm>
                          <a:prstGeom prst="line">
                            <a:avLst/>
                          </a:prstGeom>
                          <a:noFill/>
                          <a:ln w="7493">
                            <a:solidFill>
                              <a:srgbClr val="000000"/>
                            </a:solidFill>
                            <a:round/>
                            <a:headEnd/>
                            <a:tailEnd/>
                          </a:ln>
                          <a:extLst>
                            <a:ext uri="{909E8E84-426E-40DD-AFC4-6F175D3DCCD1}">
                              <a14:hiddenFill xmlns:a14="http://schemas.microsoft.com/office/drawing/2010/main">
                                <a:noFill/>
                              </a14:hiddenFill>
                            </a:ext>
                          </a:extLst>
                        </wps:spPr>
                        <wps:bodyPr/>
                      </wps:wsp>
                      <wps:wsp>
                        <wps:cNvPr id="470" name="Line 161"/>
                        <wps:cNvCnPr>
                          <a:cxnSpLocks noChangeShapeType="1"/>
                        </wps:cNvCnPr>
                        <wps:spPr bwMode="auto">
                          <a:xfrm>
                            <a:off x="4914" y="2854"/>
                            <a:ext cx="0" cy="117"/>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162"/>
                        <wps:cNvSpPr>
                          <a:spLocks/>
                        </wps:cNvSpPr>
                        <wps:spPr bwMode="auto">
                          <a:xfrm>
                            <a:off x="3223" y="2964"/>
                            <a:ext cx="3360" cy="216"/>
                          </a:xfrm>
                          <a:custGeom>
                            <a:avLst/>
                            <a:gdLst>
                              <a:gd name="T0" fmla="+- 0 6581 3223"/>
                              <a:gd name="T1" fmla="*/ T0 w 3360"/>
                              <a:gd name="T2" fmla="+- 0 2965 2965"/>
                              <a:gd name="T3" fmla="*/ 2965 h 216"/>
                              <a:gd name="T4" fmla="+- 0 6583 3223"/>
                              <a:gd name="T5" fmla="*/ T4 w 3360"/>
                              <a:gd name="T6" fmla="+- 0 3171 2965"/>
                              <a:gd name="T7" fmla="*/ 3171 h 216"/>
                              <a:gd name="T8" fmla="+- 0 3223 3223"/>
                              <a:gd name="T9" fmla="*/ T8 w 3360"/>
                              <a:gd name="T10" fmla="+- 0 2974 2965"/>
                              <a:gd name="T11" fmla="*/ 2974 h 216"/>
                              <a:gd name="T12" fmla="+- 0 3225 3223"/>
                              <a:gd name="T13" fmla="*/ T12 w 3360"/>
                              <a:gd name="T14" fmla="+- 0 3181 2965"/>
                              <a:gd name="T15" fmla="*/ 3181 h 216"/>
                            </a:gdLst>
                            <a:ahLst/>
                            <a:cxnLst>
                              <a:cxn ang="0">
                                <a:pos x="T1" y="T3"/>
                              </a:cxn>
                              <a:cxn ang="0">
                                <a:pos x="T5" y="T7"/>
                              </a:cxn>
                              <a:cxn ang="0">
                                <a:pos x="T9" y="T11"/>
                              </a:cxn>
                              <a:cxn ang="0">
                                <a:pos x="T13" y="T15"/>
                              </a:cxn>
                            </a:cxnLst>
                            <a:rect l="0" t="0" r="r" b="b"/>
                            <a:pathLst>
                              <a:path w="3360" h="216">
                                <a:moveTo>
                                  <a:pt x="3358" y="0"/>
                                </a:moveTo>
                                <a:lnTo>
                                  <a:pt x="3360" y="206"/>
                                </a:lnTo>
                                <a:moveTo>
                                  <a:pt x="0" y="9"/>
                                </a:moveTo>
                                <a:lnTo>
                                  <a:pt x="2" y="216"/>
                                </a:lnTo>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Text Box 163"/>
                        <wps:cNvSpPr txBox="1">
                          <a:spLocks noChangeArrowheads="1"/>
                        </wps:cNvSpPr>
                        <wps:spPr bwMode="auto">
                          <a:xfrm>
                            <a:off x="5464" y="3183"/>
                            <a:ext cx="2197" cy="612"/>
                          </a:xfrm>
                          <a:prstGeom prst="rect">
                            <a:avLst/>
                          </a:prstGeom>
                          <a:noFill/>
                          <a:ln w="749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C0C4D5" w14:textId="77777777" w:rsidR="00C36AD7" w:rsidRPr="004614CB" w:rsidRDefault="00C36AD7" w:rsidP="001A7A6A">
                              <w:pPr>
                                <w:spacing w:before="59" w:after="120"/>
                                <w:ind w:left="493" w:right="493"/>
                                <w:jc w:val="center"/>
                                <w:rPr>
                                  <w:sz w:val="18"/>
                                </w:rPr>
                              </w:pPr>
                              <w:r w:rsidRPr="004614CB">
                                <w:rPr>
                                  <w:sz w:val="18"/>
                                </w:rPr>
                                <w:t>Not employed</w:t>
                              </w:r>
                            </w:p>
                            <w:p w14:paraId="574BDC98" w14:textId="77777777" w:rsidR="00C36AD7" w:rsidRDefault="00C36AD7" w:rsidP="00967950">
                              <w:pPr>
                                <w:tabs>
                                  <w:tab w:val="left" w:pos="1482"/>
                                </w:tabs>
                                <w:spacing w:before="64"/>
                                <w:ind w:left="142"/>
                                <w:rPr>
                                  <w:b/>
                                  <w:sz w:val="18"/>
                                </w:rPr>
                              </w:pPr>
                              <w:r>
                                <w:rPr>
                                  <w:b/>
                                  <w:sz w:val="18"/>
                                </w:rPr>
                                <w:t>128.1</w:t>
                              </w:r>
                              <w:r>
                                <w:rPr>
                                  <w:b/>
                                  <w:sz w:val="18"/>
                                </w:rPr>
                                <w:tab/>
                                <w:t>7.5</w:t>
                              </w:r>
                              <w:r>
                                <w:rPr>
                                  <w:b/>
                                  <w:spacing w:val="2"/>
                                  <w:sz w:val="18"/>
                                </w:rPr>
                                <w:t xml:space="preserve"> </w:t>
                              </w:r>
                              <w:r>
                                <w:rPr>
                                  <w:b/>
                                  <w:sz w:val="18"/>
                                </w:rPr>
                                <w:t>%</w:t>
                              </w:r>
                            </w:p>
                          </w:txbxContent>
                        </wps:txbx>
                        <wps:bodyPr rot="0" vert="horz" wrap="square" lIns="0" tIns="0" rIns="0" bIns="0" anchor="t" anchorCtr="0" upright="1">
                          <a:noAutofit/>
                        </wps:bodyPr>
                      </wps:wsp>
                      <wps:wsp>
                        <wps:cNvPr id="473" name="Text Box 164"/>
                        <wps:cNvSpPr txBox="1">
                          <a:spLocks noChangeArrowheads="1"/>
                        </wps:cNvSpPr>
                        <wps:spPr bwMode="auto">
                          <a:xfrm>
                            <a:off x="2118" y="3183"/>
                            <a:ext cx="2213" cy="612"/>
                          </a:xfrm>
                          <a:prstGeom prst="rect">
                            <a:avLst/>
                          </a:prstGeom>
                          <a:noFill/>
                          <a:ln w="749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2F8F9B" w14:textId="77777777" w:rsidR="00C36AD7" w:rsidRPr="004614CB" w:rsidRDefault="00C36AD7" w:rsidP="00967950">
                              <w:pPr>
                                <w:spacing w:before="61" w:after="120"/>
                                <w:ind w:left="426" w:right="493"/>
                                <w:jc w:val="center"/>
                                <w:rPr>
                                  <w:sz w:val="18"/>
                                </w:rPr>
                              </w:pPr>
                              <w:r w:rsidRPr="004614CB">
                                <w:rPr>
                                  <w:sz w:val="18"/>
                                </w:rPr>
                                <w:t>Employed</w:t>
                              </w:r>
                            </w:p>
                            <w:p w14:paraId="02A52C3E" w14:textId="77777777" w:rsidR="00C36AD7" w:rsidRDefault="00C36AD7" w:rsidP="00995AF8">
                              <w:pPr>
                                <w:tabs>
                                  <w:tab w:val="left" w:pos="1485"/>
                                </w:tabs>
                                <w:spacing w:before="64"/>
                                <w:ind w:left="142"/>
                                <w:rPr>
                                  <w:b/>
                                  <w:sz w:val="18"/>
                                </w:rPr>
                              </w:pPr>
                              <w:r>
                                <w:rPr>
                                  <w:b/>
                                  <w:sz w:val="18"/>
                                </w:rPr>
                                <w:t>1</w:t>
                              </w:r>
                              <w:r>
                                <w:rPr>
                                  <w:b/>
                                  <w:spacing w:val="-1"/>
                                  <w:sz w:val="18"/>
                                </w:rPr>
                                <w:t>,</w:t>
                              </w:r>
                              <w:r>
                                <w:rPr>
                                  <w:b/>
                                  <w:sz w:val="18"/>
                                </w:rPr>
                                <w:t>578.4</w:t>
                              </w:r>
                              <w:r>
                                <w:rPr>
                                  <w:b/>
                                  <w:sz w:val="18"/>
                                </w:rPr>
                                <w:tab/>
                                <w:t>92.5</w:t>
                              </w:r>
                              <w:r>
                                <w:rPr>
                                  <w:b/>
                                  <w:spacing w:val="3"/>
                                  <w:sz w:val="18"/>
                                </w:rPr>
                                <w:t xml:space="preserve"> </w:t>
                              </w:r>
                              <w:r>
                                <w:rPr>
                                  <w:b/>
                                  <w:sz w:val="18"/>
                                </w:rPr>
                                <w:t>%</w:t>
                              </w:r>
                            </w:p>
                          </w:txbxContent>
                        </wps:txbx>
                        <wps:bodyPr rot="0" vert="horz" wrap="square" lIns="0" tIns="0" rIns="0" bIns="0" anchor="t" anchorCtr="0" upright="1">
                          <a:noAutofit/>
                        </wps:bodyPr>
                      </wps:wsp>
                      <wps:wsp>
                        <wps:cNvPr id="474" name="Text Box 165"/>
                        <wps:cNvSpPr txBox="1">
                          <a:spLocks noChangeArrowheads="1"/>
                        </wps:cNvSpPr>
                        <wps:spPr bwMode="auto">
                          <a:xfrm>
                            <a:off x="6856" y="2163"/>
                            <a:ext cx="4061" cy="686"/>
                          </a:xfrm>
                          <a:prstGeom prst="rect">
                            <a:avLst/>
                          </a:prstGeom>
                          <a:noFill/>
                          <a:ln w="749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34B756" w14:textId="77777777" w:rsidR="00C36AD7" w:rsidRPr="00601A87" w:rsidRDefault="00C36AD7" w:rsidP="001A7A6A">
                              <w:pPr>
                                <w:spacing w:before="78" w:after="120"/>
                                <w:ind w:left="296" w:right="493"/>
                                <w:jc w:val="center"/>
                                <w:rPr>
                                  <w:sz w:val="18"/>
                                </w:rPr>
                              </w:pPr>
                              <w:r w:rsidRPr="00601A87">
                                <w:rPr>
                                  <w:sz w:val="18"/>
                                </w:rPr>
                                <w:t>Not available to the labor market</w:t>
                              </w:r>
                              <w:r w:rsidRPr="00601A87">
                                <w:rPr>
                                  <w:sz w:val="18"/>
                                  <w:vertAlign w:val="superscript"/>
                                </w:rPr>
                                <w:t>3</w:t>
                              </w:r>
                            </w:p>
                            <w:p w14:paraId="3A6A0E7F" w14:textId="77777777" w:rsidR="00C36AD7" w:rsidRDefault="00C36AD7" w:rsidP="00DA03FE">
                              <w:pPr>
                                <w:tabs>
                                  <w:tab w:val="left" w:pos="3219"/>
                                </w:tabs>
                                <w:spacing w:before="67"/>
                                <w:ind w:left="342"/>
                                <w:rPr>
                                  <w:b/>
                                  <w:sz w:val="18"/>
                                </w:rPr>
                              </w:pPr>
                              <w:r>
                                <w:rPr>
                                  <w:b/>
                                  <w:sz w:val="18"/>
                                </w:rPr>
                                <w:t>949.9</w:t>
                              </w:r>
                              <w:r>
                                <w:rPr>
                                  <w:b/>
                                  <w:sz w:val="18"/>
                                </w:rPr>
                                <w:tab/>
                                <w:t>35.8</w:t>
                              </w:r>
                              <w:r>
                                <w:rPr>
                                  <w:b/>
                                  <w:spacing w:val="-1"/>
                                  <w:sz w:val="18"/>
                                </w:rPr>
                                <w:t xml:space="preserve"> </w:t>
                              </w:r>
                              <w:r>
                                <w:rPr>
                                  <w:b/>
                                  <w:sz w:val="18"/>
                                </w:rPr>
                                <w:t>%</w:t>
                              </w:r>
                            </w:p>
                          </w:txbxContent>
                        </wps:txbx>
                        <wps:bodyPr rot="0" vert="horz" wrap="square" lIns="0" tIns="0" rIns="0" bIns="0" anchor="t" anchorCtr="0" upright="1">
                          <a:noAutofit/>
                        </wps:bodyPr>
                      </wps:wsp>
                      <wps:wsp>
                        <wps:cNvPr id="475" name="Text Box 166"/>
                        <wps:cNvSpPr txBox="1">
                          <a:spLocks noChangeArrowheads="1"/>
                        </wps:cNvSpPr>
                        <wps:spPr bwMode="auto">
                          <a:xfrm>
                            <a:off x="3218" y="2163"/>
                            <a:ext cx="3639" cy="686"/>
                          </a:xfrm>
                          <a:prstGeom prst="rect">
                            <a:avLst/>
                          </a:prstGeom>
                          <a:noFill/>
                          <a:ln w="749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A5850B" w14:textId="77777777" w:rsidR="00C36AD7" w:rsidRPr="004A3AA3" w:rsidRDefault="00C36AD7" w:rsidP="00967950">
                              <w:pPr>
                                <w:spacing w:before="80" w:after="120"/>
                                <w:ind w:left="426" w:right="493"/>
                                <w:jc w:val="center"/>
                                <w:rPr>
                                  <w:sz w:val="18"/>
                                </w:rPr>
                              </w:pPr>
                              <w:r w:rsidRPr="004A3AA3">
                                <w:rPr>
                                  <w:sz w:val="18"/>
                                </w:rPr>
                                <w:t>Available to the labor market</w:t>
                              </w:r>
                            </w:p>
                            <w:p w14:paraId="04EDDB7B" w14:textId="77777777" w:rsidR="00C36AD7" w:rsidRPr="004A3AA3" w:rsidRDefault="00C36AD7" w:rsidP="00DA03FE">
                              <w:pPr>
                                <w:tabs>
                                  <w:tab w:val="left" w:pos="2159"/>
                                </w:tabs>
                                <w:spacing w:before="65"/>
                                <w:ind w:right="28"/>
                                <w:jc w:val="center"/>
                                <w:rPr>
                                  <w:b/>
                                  <w:sz w:val="18"/>
                                </w:rPr>
                              </w:pPr>
                              <w:r w:rsidRPr="004A3AA3">
                                <w:rPr>
                                  <w:b/>
                                  <w:sz w:val="18"/>
                                </w:rPr>
                                <w:t>1</w:t>
                              </w:r>
                              <w:r w:rsidRPr="004A3AA3">
                                <w:rPr>
                                  <w:b/>
                                  <w:spacing w:val="-1"/>
                                  <w:sz w:val="18"/>
                                </w:rPr>
                                <w:t>,</w:t>
                              </w:r>
                              <w:r w:rsidRPr="004A3AA3">
                                <w:rPr>
                                  <w:b/>
                                  <w:sz w:val="18"/>
                                </w:rPr>
                                <w:t>706.5</w:t>
                              </w:r>
                              <w:r w:rsidRPr="004A3AA3">
                                <w:rPr>
                                  <w:b/>
                                  <w:sz w:val="18"/>
                                </w:rPr>
                                <w:tab/>
                                <w:t>64.2</w:t>
                              </w:r>
                              <w:r w:rsidRPr="004A3AA3">
                                <w:rPr>
                                  <w:b/>
                                  <w:spacing w:val="3"/>
                                  <w:sz w:val="18"/>
                                </w:rPr>
                                <w:t xml:space="preserve"> </w:t>
                              </w:r>
                              <w:r w:rsidRPr="004A3AA3">
                                <w:rPr>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CB907" id="Gruppieren 468" o:spid="_x0000_s1085" style="position:absolute;left:0;text-align:left;margin-left:105.65pt;margin-top:107.85pt;width:440.55pt;height:82.2pt;z-index:251834368;mso-position-horizontal-relative:page" coordorigin="2113,2157" coordsize="881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">
                <v:line id="Line 160" o:spid="_x0000_s1086" style="position:absolute;visibility:visible;mso-wrap-style:square" from="3230,2972" to="6583,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" strokeweight=".59pt"/>
                <v:line id="Line 161" o:spid="_x0000_s1087" style="position:absolute;visibility:visible;mso-wrap-style:square" from="4914,2854" to="4914,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" strokeweight=".71pt"/>
                <v:shape id="AutoShape 162" o:spid="_x0000_s1088" style="position:absolute;left:3223;top:2964;width:3360;height:216;visibility:visible;mso-wrap-style:square;v-text-anchor:top" coordsize="33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" path="m3358,r2,206m,9l2,216e" filled="f" strokeweight=".59pt">
                  <v:path arrowok="t" o:connecttype="custom" o:connectlocs="3358,2965;3360,3171;0,2974;2,3181" o:connectangles="0,0,0,0"/>
                </v:shape>
                <v:shape id="Text Box 163" o:spid="_x0000_s1089" type="#_x0000_t202" style="position:absolute;left:5464;top:3183;width:2197;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" filled="f" strokeweight=".59pt">
                  <v:textbox inset="0,0,0,0">
                    <w:txbxContent>
                      <w:p w14:paraId="2DC0C4D5" w14:textId="77777777" w:rsidR="00C36AD7" w:rsidRPr="004614CB" w:rsidRDefault="00C36AD7" w:rsidP="001A7A6A">
                        <w:pPr>
                          <w:spacing w:before="59" w:after="120"/>
                          <w:ind w:left="493" w:right="493"/>
                          <w:jc w:val="center"/>
                          <w:rPr>
                            <w:sz w:val="18"/>
                          </w:rPr>
                        </w:pPr>
                        <w:r w:rsidRPr="004614CB">
                          <w:rPr>
                            <w:sz w:val="18"/>
                          </w:rPr>
                          <w:t>Not employed</w:t>
                        </w:r>
                      </w:p>
                      <w:p w14:paraId="574BDC98" w14:textId="77777777" w:rsidR="00C36AD7" w:rsidRDefault="00C36AD7" w:rsidP="00967950">
                        <w:pPr>
                          <w:tabs>
                            <w:tab w:val="left" w:pos="1482"/>
                          </w:tabs>
                          <w:spacing w:before="64"/>
                          <w:ind w:left="142"/>
                          <w:rPr>
                            <w:b/>
                            <w:sz w:val="18"/>
                          </w:rPr>
                        </w:pPr>
                        <w:r>
                          <w:rPr>
                            <w:b/>
                            <w:sz w:val="18"/>
                          </w:rPr>
                          <w:t>128.1</w:t>
                        </w:r>
                        <w:r>
                          <w:rPr>
                            <w:b/>
                            <w:sz w:val="18"/>
                          </w:rPr>
                          <w:tab/>
                          <w:t>7.5</w:t>
                        </w:r>
                        <w:r>
                          <w:rPr>
                            <w:b/>
                            <w:spacing w:val="2"/>
                            <w:sz w:val="18"/>
                          </w:rPr>
                          <w:t xml:space="preserve"> </w:t>
                        </w:r>
                        <w:r>
                          <w:rPr>
                            <w:b/>
                            <w:sz w:val="18"/>
                          </w:rPr>
                          <w:t>%</w:t>
                        </w:r>
                      </w:p>
                    </w:txbxContent>
                  </v:textbox>
                </v:shape>
                <v:shape id="Text Box 164" o:spid="_x0000_s1090" type="#_x0000_t202" style="position:absolute;left:2118;top:3183;width:2213;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" filled="f" strokeweight=".59pt">
                  <v:textbox inset="0,0,0,0">
                    <w:txbxContent>
                      <w:p w14:paraId="732F8F9B" w14:textId="77777777" w:rsidR="00C36AD7" w:rsidRPr="004614CB" w:rsidRDefault="00C36AD7" w:rsidP="00967950">
                        <w:pPr>
                          <w:spacing w:before="61" w:after="120"/>
                          <w:ind w:left="426" w:right="493"/>
                          <w:jc w:val="center"/>
                          <w:rPr>
                            <w:sz w:val="18"/>
                          </w:rPr>
                        </w:pPr>
                        <w:r w:rsidRPr="004614CB">
                          <w:rPr>
                            <w:sz w:val="18"/>
                          </w:rPr>
                          <w:t>Employed</w:t>
                        </w:r>
                      </w:p>
                      <w:p w14:paraId="02A52C3E" w14:textId="77777777" w:rsidR="00C36AD7" w:rsidRDefault="00C36AD7" w:rsidP="00995AF8">
                        <w:pPr>
                          <w:tabs>
                            <w:tab w:val="left" w:pos="1485"/>
                          </w:tabs>
                          <w:spacing w:before="64"/>
                          <w:ind w:left="142"/>
                          <w:rPr>
                            <w:b/>
                            <w:sz w:val="18"/>
                          </w:rPr>
                        </w:pPr>
                        <w:r>
                          <w:rPr>
                            <w:b/>
                            <w:sz w:val="18"/>
                          </w:rPr>
                          <w:t>1</w:t>
                        </w:r>
                        <w:r>
                          <w:rPr>
                            <w:b/>
                            <w:spacing w:val="-1"/>
                            <w:sz w:val="18"/>
                          </w:rPr>
                          <w:t>,</w:t>
                        </w:r>
                        <w:r>
                          <w:rPr>
                            <w:b/>
                            <w:sz w:val="18"/>
                          </w:rPr>
                          <w:t>578.4</w:t>
                        </w:r>
                        <w:r>
                          <w:rPr>
                            <w:b/>
                            <w:sz w:val="18"/>
                          </w:rPr>
                          <w:tab/>
                          <w:t>92.5</w:t>
                        </w:r>
                        <w:r>
                          <w:rPr>
                            <w:b/>
                            <w:spacing w:val="3"/>
                            <w:sz w:val="18"/>
                          </w:rPr>
                          <w:t xml:space="preserve"> </w:t>
                        </w:r>
                        <w:r>
                          <w:rPr>
                            <w:b/>
                            <w:sz w:val="18"/>
                          </w:rPr>
                          <w:t>%</w:t>
                        </w:r>
                      </w:p>
                    </w:txbxContent>
                  </v:textbox>
                </v:shape>
                <v:shape id="Text Box 165" o:spid="_x0000_s1091" type="#_x0000_t202" style="position:absolute;left:6856;top:2163;width:4061;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" filled="f" strokeweight=".59pt">
                  <v:textbox inset="0,0,0,0">
                    <w:txbxContent>
                      <w:p w14:paraId="0D34B756" w14:textId="77777777" w:rsidR="00C36AD7" w:rsidRPr="00601A87" w:rsidRDefault="00C36AD7" w:rsidP="001A7A6A">
                        <w:pPr>
                          <w:spacing w:before="78" w:after="120"/>
                          <w:ind w:left="296" w:right="493"/>
                          <w:jc w:val="center"/>
                          <w:rPr>
                            <w:sz w:val="18"/>
                          </w:rPr>
                        </w:pPr>
                        <w:r w:rsidRPr="00601A87">
                          <w:rPr>
                            <w:sz w:val="18"/>
                          </w:rPr>
                          <w:t>Not available to the labor market</w:t>
                        </w:r>
                        <w:r w:rsidRPr="00601A87">
                          <w:rPr>
                            <w:sz w:val="18"/>
                            <w:vertAlign w:val="superscript"/>
                          </w:rPr>
                          <w:t>3</w:t>
                        </w:r>
                      </w:p>
                      <w:p w14:paraId="3A6A0E7F" w14:textId="77777777" w:rsidR="00C36AD7" w:rsidRDefault="00C36AD7" w:rsidP="00DA03FE">
                        <w:pPr>
                          <w:tabs>
                            <w:tab w:val="left" w:pos="3219"/>
                          </w:tabs>
                          <w:spacing w:before="67"/>
                          <w:ind w:left="342"/>
                          <w:rPr>
                            <w:b/>
                            <w:sz w:val="18"/>
                          </w:rPr>
                        </w:pPr>
                        <w:r>
                          <w:rPr>
                            <w:b/>
                            <w:sz w:val="18"/>
                          </w:rPr>
                          <w:t>949.9</w:t>
                        </w:r>
                        <w:r>
                          <w:rPr>
                            <w:b/>
                            <w:sz w:val="18"/>
                          </w:rPr>
                          <w:tab/>
                          <w:t>35.8</w:t>
                        </w:r>
                        <w:r>
                          <w:rPr>
                            <w:b/>
                            <w:spacing w:val="-1"/>
                            <w:sz w:val="18"/>
                          </w:rPr>
                          <w:t xml:space="preserve"> </w:t>
                        </w:r>
                        <w:r>
                          <w:rPr>
                            <w:b/>
                            <w:sz w:val="18"/>
                          </w:rPr>
                          <w:t>%</w:t>
                        </w:r>
                      </w:p>
                    </w:txbxContent>
                  </v:textbox>
                </v:shape>
                <v:shape id="Text Box 166" o:spid="_x0000_s1092" type="#_x0000_t202" style="position:absolute;left:3218;top:2163;width:3639;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" filled="f" strokeweight=".59pt">
                  <v:textbox inset="0,0,0,0">
                    <w:txbxContent>
                      <w:p w14:paraId="4CA5850B" w14:textId="77777777" w:rsidR="00C36AD7" w:rsidRPr="004A3AA3" w:rsidRDefault="00C36AD7" w:rsidP="00967950">
                        <w:pPr>
                          <w:spacing w:before="80" w:after="120"/>
                          <w:ind w:left="426" w:right="493"/>
                          <w:jc w:val="center"/>
                          <w:rPr>
                            <w:sz w:val="18"/>
                          </w:rPr>
                        </w:pPr>
                        <w:r w:rsidRPr="004A3AA3">
                          <w:rPr>
                            <w:sz w:val="18"/>
                          </w:rPr>
                          <w:t>Available to the labor market</w:t>
                        </w:r>
                      </w:p>
                      <w:p w14:paraId="04EDDB7B" w14:textId="77777777" w:rsidR="00C36AD7" w:rsidRPr="004A3AA3" w:rsidRDefault="00C36AD7" w:rsidP="00DA03FE">
                        <w:pPr>
                          <w:tabs>
                            <w:tab w:val="left" w:pos="2159"/>
                          </w:tabs>
                          <w:spacing w:before="65"/>
                          <w:ind w:right="28"/>
                          <w:jc w:val="center"/>
                          <w:rPr>
                            <w:b/>
                            <w:sz w:val="18"/>
                          </w:rPr>
                        </w:pPr>
                        <w:r w:rsidRPr="004A3AA3">
                          <w:rPr>
                            <w:b/>
                            <w:sz w:val="18"/>
                          </w:rPr>
                          <w:t>1</w:t>
                        </w:r>
                        <w:r w:rsidRPr="004A3AA3">
                          <w:rPr>
                            <w:b/>
                            <w:spacing w:val="-1"/>
                            <w:sz w:val="18"/>
                          </w:rPr>
                          <w:t>,</w:t>
                        </w:r>
                        <w:r w:rsidRPr="004A3AA3">
                          <w:rPr>
                            <w:b/>
                            <w:sz w:val="18"/>
                          </w:rPr>
                          <w:t>706.5</w:t>
                        </w:r>
                        <w:r w:rsidRPr="004A3AA3">
                          <w:rPr>
                            <w:b/>
                            <w:sz w:val="18"/>
                          </w:rPr>
                          <w:tab/>
                          <w:t>64.2</w:t>
                        </w:r>
                        <w:r w:rsidRPr="004A3AA3">
                          <w:rPr>
                            <w:b/>
                            <w:spacing w:val="3"/>
                            <w:sz w:val="18"/>
                          </w:rPr>
                          <w:t xml:space="preserve"> </w:t>
                        </w:r>
                        <w:r w:rsidRPr="004A3AA3">
                          <w:rPr>
                            <w:b/>
                            <w:sz w:val="18"/>
                          </w:rPr>
                          <w:t>%</w:t>
                        </w:r>
                      </w:p>
                    </w:txbxContent>
                  </v:textbox>
                </v:shape>
                <w10:wrap anchorx="page"/>
              </v:group>
            </w:pict>
          </mc:Fallback>
        </mc:AlternateContent>
      </w:r>
      <w:r w:rsidRPr="004A3AA3">
        <w:rPr>
          <w:rFonts w:cs="Times New Roman"/>
          <w:b/>
          <w:bCs/>
          <w:i/>
          <w:iCs/>
          <w:noProof/>
          <w:sz w:val="28"/>
          <w:szCs w:val="28"/>
        </w:rPr>
        <w:t>The structure of the economically active population, as of 31 March 1995 (in thousands</w:t>
      </w:r>
      <w:r w:rsidRPr="004A3AA3">
        <w:rPr>
          <w:rFonts w:cs="Times New Roman"/>
          <w:b/>
          <w:i/>
          <w:sz w:val="28"/>
        </w:rPr>
        <w:t>)</w:t>
      </w:r>
      <w:r w:rsidRPr="004A3AA3">
        <w:rPr>
          <w:rFonts w:cs="Times New Roman"/>
          <w:b/>
          <w:i/>
          <w:sz w:val="28"/>
          <w:vertAlign w:val="superscript"/>
        </w:rPr>
        <w:t>1</w:t>
      </w:r>
    </w:p>
    <w:p w14:paraId="393F7836" w14:textId="77777777" w:rsidR="00DA03FE" w:rsidRPr="00995AF8" w:rsidRDefault="00DA03FE" w:rsidP="00995AF8">
      <w:pPr>
        <w:pStyle w:val="Textkrper"/>
        <w:spacing w:before="120" w:after="240"/>
        <w:rPr>
          <w:rFonts w:ascii="Times New Roman" w:hAnsi="Times New Roman" w:cs="Times New Roman"/>
          <w:b/>
          <w:i/>
          <w:sz w:val="24"/>
          <w:szCs w:val="28"/>
          <w:lang w:val="en-US"/>
        </w:rPr>
      </w:pPr>
    </w:p>
    <w:p w14:paraId="6C321C8B" w14:textId="6E38D138" w:rsidR="00DA03FE" w:rsidRDefault="00DA03FE" w:rsidP="00995AF8">
      <w:pPr>
        <w:pStyle w:val="Textkrper"/>
        <w:spacing w:before="120" w:after="240"/>
        <w:rPr>
          <w:rFonts w:ascii="Times New Roman" w:hAnsi="Times New Roman" w:cs="Times New Roman"/>
          <w:b/>
          <w:i/>
          <w:sz w:val="24"/>
          <w:szCs w:val="28"/>
          <w:lang w:val="en-US"/>
        </w:rPr>
      </w:pPr>
    </w:p>
    <w:p w14:paraId="14BF51D9" w14:textId="77777777" w:rsidR="00995AF8" w:rsidRPr="00995AF8" w:rsidRDefault="00995AF8" w:rsidP="00995AF8">
      <w:pPr>
        <w:pStyle w:val="Textkrper"/>
        <w:spacing w:before="120" w:after="240"/>
        <w:rPr>
          <w:rFonts w:ascii="Times New Roman" w:hAnsi="Times New Roman" w:cs="Times New Roman"/>
          <w:b/>
          <w:i/>
          <w:sz w:val="24"/>
          <w:szCs w:val="28"/>
          <w:lang w:val="en-US"/>
        </w:rPr>
      </w:pPr>
    </w:p>
    <w:p w14:paraId="597DF95B" w14:textId="0B7E1B95" w:rsidR="00DA03FE" w:rsidRPr="00995AF8" w:rsidRDefault="00DA03FE" w:rsidP="00995AF8">
      <w:pPr>
        <w:pStyle w:val="Textkrper"/>
        <w:spacing w:before="120" w:after="240"/>
        <w:rPr>
          <w:rFonts w:ascii="Times New Roman" w:hAnsi="Times New Roman" w:cs="Times New Roman"/>
          <w:b/>
          <w:i/>
          <w:sz w:val="24"/>
          <w:szCs w:val="28"/>
          <w:lang w:val="en-US"/>
        </w:rPr>
      </w:pPr>
    </w:p>
    <w:p w14:paraId="7FF4D268" w14:textId="394CD1C2" w:rsidR="00995AF8" w:rsidRPr="00995AF8" w:rsidRDefault="00995AF8" w:rsidP="00995AF8">
      <w:pPr>
        <w:pStyle w:val="Textkrper"/>
        <w:spacing w:before="120" w:after="120"/>
        <w:rPr>
          <w:rFonts w:ascii="Times New Roman" w:hAnsi="Times New Roman" w:cs="Times New Roman"/>
          <w:b/>
          <w:i/>
          <w:sz w:val="20"/>
          <w:lang w:val="en-US"/>
        </w:rPr>
      </w:pPr>
    </w:p>
    <w:p w14:paraId="5317DEDC" w14:textId="0C3B0C1D" w:rsidR="00995AF8" w:rsidRPr="00995AF8" w:rsidRDefault="00995AF8" w:rsidP="00995AF8">
      <w:pPr>
        <w:pStyle w:val="Textkrper"/>
        <w:rPr>
          <w:rFonts w:ascii="Times New Roman" w:hAnsi="Times New Roman" w:cs="Times New Roman"/>
          <w:b/>
          <w:i/>
          <w:sz w:val="19"/>
          <w:szCs w:val="19"/>
          <w:lang w:val="en-US"/>
        </w:rPr>
      </w:pPr>
      <w:r w:rsidRPr="004A3AA3">
        <w:rPr>
          <w:rFonts w:ascii="Times New Roman" w:hAnsi="Times New Roman" w:cs="Times New Roman"/>
          <w:noProof/>
          <w:lang w:val="en-US"/>
        </w:rPr>
        <mc:AlternateContent>
          <mc:Choice Requires="wpg">
            <w:drawing>
              <wp:anchor distT="0" distB="0" distL="0" distR="0" simplePos="0" relativeHeight="251837440" behindDoc="1" locked="0" layoutInCell="1" allowOverlap="1" wp14:anchorId="77701A30" wp14:editId="7B7E5C6E">
                <wp:simplePos x="0" y="0"/>
                <wp:positionH relativeFrom="page">
                  <wp:posOffset>622935</wp:posOffset>
                </wp:positionH>
                <wp:positionV relativeFrom="paragraph">
                  <wp:posOffset>238760</wp:posOffset>
                </wp:positionV>
                <wp:extent cx="4241800" cy="2220595"/>
                <wp:effectExtent l="0" t="0" r="25400" b="27305"/>
                <wp:wrapTopAndBottom/>
                <wp:docPr id="488" name="Gruppieren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2220595"/>
                          <a:chOff x="981" y="166"/>
                          <a:chExt cx="6680" cy="3497"/>
                        </a:xfrm>
                      </wpg:grpSpPr>
                      <wps:wsp>
                        <wps:cNvPr id="489" name="AutoShape 205"/>
                        <wps:cNvSpPr>
                          <a:spLocks/>
                        </wps:cNvSpPr>
                        <wps:spPr bwMode="auto">
                          <a:xfrm>
                            <a:off x="981" y="166"/>
                            <a:ext cx="4762" cy="2576"/>
                          </a:xfrm>
                          <a:custGeom>
                            <a:avLst/>
                            <a:gdLst>
                              <a:gd name="T0" fmla="+- 0 2121 981"/>
                              <a:gd name="T1" fmla="*/ T0 w 4762"/>
                              <a:gd name="T2" fmla="+- 0 375 167"/>
                              <a:gd name="T3" fmla="*/ 375 h 2576"/>
                              <a:gd name="T4" fmla="+- 0 4632 981"/>
                              <a:gd name="T5" fmla="*/ T4 w 4762"/>
                              <a:gd name="T6" fmla="+- 0 378 167"/>
                              <a:gd name="T7" fmla="*/ 378 h 2576"/>
                              <a:gd name="T8" fmla="+- 0 3223 981"/>
                              <a:gd name="T9" fmla="*/ T8 w 4762"/>
                              <a:gd name="T10" fmla="+- 0 167 167"/>
                              <a:gd name="T11" fmla="*/ 167 h 2576"/>
                              <a:gd name="T12" fmla="+- 0 3225 981"/>
                              <a:gd name="T13" fmla="*/ T12 w 4762"/>
                              <a:gd name="T14" fmla="+- 0 373 167"/>
                              <a:gd name="T15" fmla="*/ 373 h 2576"/>
                              <a:gd name="T16" fmla="+- 0 981 981"/>
                              <a:gd name="T17" fmla="*/ T16 w 4762"/>
                              <a:gd name="T18" fmla="+- 0 555 167"/>
                              <a:gd name="T19" fmla="*/ 555 h 2576"/>
                              <a:gd name="T20" fmla="+- 0 981 981"/>
                              <a:gd name="T21" fmla="*/ T20 w 4762"/>
                              <a:gd name="T22" fmla="+- 0 1170 167"/>
                              <a:gd name="T23" fmla="*/ 1170 h 2576"/>
                              <a:gd name="T24" fmla="+- 0 3209 981"/>
                              <a:gd name="T25" fmla="*/ T24 w 4762"/>
                              <a:gd name="T26" fmla="+- 0 1170 167"/>
                              <a:gd name="T27" fmla="*/ 1170 h 2576"/>
                              <a:gd name="T28" fmla="+- 0 3209 981"/>
                              <a:gd name="T29" fmla="*/ T28 w 4762"/>
                              <a:gd name="T30" fmla="+- 0 555 167"/>
                              <a:gd name="T31" fmla="*/ 555 h 2576"/>
                              <a:gd name="T32" fmla="+- 0 981 981"/>
                              <a:gd name="T33" fmla="*/ T32 w 4762"/>
                              <a:gd name="T34" fmla="+- 0 555 167"/>
                              <a:gd name="T35" fmla="*/ 555 h 2576"/>
                              <a:gd name="T36" fmla="+- 0 2114 981"/>
                              <a:gd name="T37" fmla="*/ T36 w 4762"/>
                              <a:gd name="T38" fmla="+- 0 383 167"/>
                              <a:gd name="T39" fmla="*/ 383 h 2576"/>
                              <a:gd name="T40" fmla="+- 0 2117 981"/>
                              <a:gd name="T41" fmla="*/ T40 w 4762"/>
                              <a:gd name="T42" fmla="+- 0 565 167"/>
                              <a:gd name="T43" fmla="*/ 565 h 2576"/>
                              <a:gd name="T44" fmla="+- 0 3513 981"/>
                              <a:gd name="T45" fmla="*/ T44 w 4762"/>
                              <a:gd name="T46" fmla="+- 0 572 167"/>
                              <a:gd name="T47" fmla="*/ 572 h 2576"/>
                              <a:gd name="T48" fmla="+- 0 3513 981"/>
                              <a:gd name="T49" fmla="*/ T48 w 4762"/>
                              <a:gd name="T50" fmla="+- 0 1184 167"/>
                              <a:gd name="T51" fmla="*/ 1184 h 2576"/>
                              <a:gd name="T52" fmla="+- 0 5743 981"/>
                              <a:gd name="T53" fmla="*/ T52 w 4762"/>
                              <a:gd name="T54" fmla="+- 0 1184 167"/>
                              <a:gd name="T55" fmla="*/ 1184 h 2576"/>
                              <a:gd name="T56" fmla="+- 0 5743 981"/>
                              <a:gd name="T57" fmla="*/ T56 w 4762"/>
                              <a:gd name="T58" fmla="+- 0 572 167"/>
                              <a:gd name="T59" fmla="*/ 572 h 2576"/>
                              <a:gd name="T60" fmla="+- 0 3513 981"/>
                              <a:gd name="T61" fmla="*/ T60 w 4762"/>
                              <a:gd name="T62" fmla="+- 0 572 167"/>
                              <a:gd name="T63" fmla="*/ 572 h 2576"/>
                              <a:gd name="T64" fmla="+- 0 4632 981"/>
                              <a:gd name="T65" fmla="*/ T64 w 4762"/>
                              <a:gd name="T66" fmla="+- 0 383 167"/>
                              <a:gd name="T67" fmla="*/ 383 h 2576"/>
                              <a:gd name="T68" fmla="+- 0 4632 981"/>
                              <a:gd name="T69" fmla="*/ T68 w 4762"/>
                              <a:gd name="T70" fmla="+- 0 565 167"/>
                              <a:gd name="T71" fmla="*/ 565 h 2576"/>
                              <a:gd name="T72" fmla="+- 0 3504 981"/>
                              <a:gd name="T73" fmla="*/ T72 w 4762"/>
                              <a:gd name="T74" fmla="+- 0 2451 167"/>
                              <a:gd name="T75" fmla="*/ 2451 h 2576"/>
                              <a:gd name="T76" fmla="+- 0 5448 981"/>
                              <a:gd name="T77" fmla="*/ T76 w 4762"/>
                              <a:gd name="T78" fmla="+- 0 2454 167"/>
                              <a:gd name="T79" fmla="*/ 2454 h 2576"/>
                              <a:gd name="T80" fmla="+- 0 4584 981"/>
                              <a:gd name="T81" fmla="*/ T80 w 4762"/>
                              <a:gd name="T82" fmla="+- 0 1184 167"/>
                              <a:gd name="T83" fmla="*/ 1184 h 2576"/>
                              <a:gd name="T84" fmla="+- 0 4586 981"/>
                              <a:gd name="T85" fmla="*/ T84 w 4762"/>
                              <a:gd name="T86" fmla="+- 0 2454 167"/>
                              <a:gd name="T87" fmla="*/ 2454 h 2576"/>
                              <a:gd name="T88" fmla="+- 0 3504 981"/>
                              <a:gd name="T89" fmla="*/ T88 w 4762"/>
                              <a:gd name="T90" fmla="+- 0 2451 167"/>
                              <a:gd name="T91" fmla="*/ 2451 h 2576"/>
                              <a:gd name="T92" fmla="+- 0 3504 981"/>
                              <a:gd name="T93" fmla="*/ T92 w 4762"/>
                              <a:gd name="T94" fmla="+- 0 2742 167"/>
                              <a:gd name="T95" fmla="*/ 2742 h 2576"/>
                              <a:gd name="T96" fmla="+- 0 5465 981"/>
                              <a:gd name="T97" fmla="*/ T96 w 4762"/>
                              <a:gd name="T98" fmla="+- 0 2451 167"/>
                              <a:gd name="T99" fmla="*/ 2451 h 2576"/>
                              <a:gd name="T100" fmla="+- 0 5465 981"/>
                              <a:gd name="T101" fmla="*/ T100 w 4762"/>
                              <a:gd name="T102" fmla="+- 0 2742 167"/>
                              <a:gd name="T103" fmla="*/ 2742 h 2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62" h="2576">
                                <a:moveTo>
                                  <a:pt x="1140" y="208"/>
                                </a:moveTo>
                                <a:lnTo>
                                  <a:pt x="3651" y="211"/>
                                </a:lnTo>
                                <a:moveTo>
                                  <a:pt x="2242" y="0"/>
                                </a:moveTo>
                                <a:lnTo>
                                  <a:pt x="2244" y="206"/>
                                </a:lnTo>
                                <a:moveTo>
                                  <a:pt x="0" y="388"/>
                                </a:moveTo>
                                <a:lnTo>
                                  <a:pt x="0" y="1003"/>
                                </a:lnTo>
                                <a:lnTo>
                                  <a:pt x="2228" y="1003"/>
                                </a:lnTo>
                                <a:lnTo>
                                  <a:pt x="2228" y="388"/>
                                </a:lnTo>
                                <a:lnTo>
                                  <a:pt x="0" y="388"/>
                                </a:lnTo>
                                <a:close/>
                                <a:moveTo>
                                  <a:pt x="1133" y="216"/>
                                </a:moveTo>
                                <a:lnTo>
                                  <a:pt x="1136" y="398"/>
                                </a:lnTo>
                                <a:moveTo>
                                  <a:pt x="2532" y="405"/>
                                </a:moveTo>
                                <a:lnTo>
                                  <a:pt x="2532" y="1017"/>
                                </a:lnTo>
                                <a:lnTo>
                                  <a:pt x="4762" y="1017"/>
                                </a:lnTo>
                                <a:lnTo>
                                  <a:pt x="4762" y="405"/>
                                </a:lnTo>
                                <a:lnTo>
                                  <a:pt x="2532" y="405"/>
                                </a:lnTo>
                                <a:close/>
                                <a:moveTo>
                                  <a:pt x="3651" y="216"/>
                                </a:moveTo>
                                <a:lnTo>
                                  <a:pt x="3651" y="398"/>
                                </a:lnTo>
                                <a:moveTo>
                                  <a:pt x="2523" y="2284"/>
                                </a:moveTo>
                                <a:lnTo>
                                  <a:pt x="4467" y="2287"/>
                                </a:lnTo>
                                <a:moveTo>
                                  <a:pt x="3603" y="1017"/>
                                </a:moveTo>
                                <a:lnTo>
                                  <a:pt x="3605" y="2287"/>
                                </a:lnTo>
                                <a:moveTo>
                                  <a:pt x="2523" y="2284"/>
                                </a:moveTo>
                                <a:lnTo>
                                  <a:pt x="2523" y="2575"/>
                                </a:lnTo>
                                <a:moveTo>
                                  <a:pt x="4484" y="2284"/>
                                </a:moveTo>
                                <a:lnTo>
                                  <a:pt x="4484" y="2575"/>
                                </a:lnTo>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Text Box 206"/>
                        <wps:cNvSpPr txBox="1">
                          <a:spLocks noChangeArrowheads="1"/>
                        </wps:cNvSpPr>
                        <wps:spPr bwMode="auto">
                          <a:xfrm>
                            <a:off x="4785" y="2734"/>
                            <a:ext cx="2876" cy="929"/>
                          </a:xfrm>
                          <a:prstGeom prst="rect">
                            <a:avLst/>
                          </a:prstGeom>
                          <a:noFill/>
                          <a:ln w="749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85EE5B" w14:textId="77777777" w:rsidR="00C36AD7" w:rsidRPr="00601A87" w:rsidRDefault="00C36AD7" w:rsidP="00DA03FE">
                              <w:pPr>
                                <w:spacing w:before="59" w:after="120"/>
                                <w:jc w:val="center"/>
                                <w:rPr>
                                  <w:sz w:val="18"/>
                                </w:rPr>
                              </w:pPr>
                              <w:r w:rsidRPr="00601A87">
                                <w:rPr>
                                  <w:sz w:val="18"/>
                                </w:rPr>
                                <w:t>looking for full-time</w:t>
                              </w:r>
                              <w:r>
                                <w:rPr>
                                  <w:sz w:val="18"/>
                                </w:rPr>
                                <w:br/>
                              </w:r>
                              <w:r w:rsidRPr="00601A87">
                                <w:rPr>
                                  <w:sz w:val="18"/>
                                </w:rPr>
                                <w:t>employment</w:t>
                              </w:r>
                            </w:p>
                            <w:p w14:paraId="2D15D527" w14:textId="77777777" w:rsidR="00C36AD7" w:rsidRPr="00601A87" w:rsidRDefault="00C36AD7" w:rsidP="00693E7D">
                              <w:pPr>
                                <w:tabs>
                                  <w:tab w:val="left" w:pos="2065"/>
                                </w:tabs>
                                <w:spacing w:before="8"/>
                                <w:ind w:left="142"/>
                                <w:rPr>
                                  <w:b/>
                                  <w:sz w:val="18"/>
                                </w:rPr>
                              </w:pPr>
                              <w:r w:rsidRPr="00601A87">
                                <w:rPr>
                                  <w:b/>
                                  <w:sz w:val="18"/>
                                </w:rPr>
                                <w:t>318.1</w:t>
                              </w:r>
                              <w:r w:rsidRPr="00601A87">
                                <w:rPr>
                                  <w:b/>
                                  <w:sz w:val="18"/>
                                </w:rPr>
                                <w:tab/>
                                <w:t>93.2</w:t>
                              </w:r>
                              <w:r w:rsidRPr="00601A87">
                                <w:rPr>
                                  <w:b/>
                                  <w:spacing w:val="3"/>
                                  <w:sz w:val="18"/>
                                </w:rPr>
                                <w:t xml:space="preserve"> </w:t>
                              </w:r>
                              <w:r w:rsidRPr="00601A87">
                                <w:rPr>
                                  <w:b/>
                                  <w:sz w:val="18"/>
                                </w:rPr>
                                <w:t>%</w:t>
                              </w:r>
                            </w:p>
                          </w:txbxContent>
                        </wps:txbx>
                        <wps:bodyPr rot="0" vert="horz" wrap="square" lIns="0" tIns="0" rIns="0" bIns="0" anchor="t" anchorCtr="0" upright="1">
                          <a:noAutofit/>
                        </wps:bodyPr>
                      </wps:wsp>
                      <wps:wsp>
                        <wps:cNvPr id="491" name="Text Box 207"/>
                        <wps:cNvSpPr txBox="1">
                          <a:spLocks noChangeArrowheads="1"/>
                        </wps:cNvSpPr>
                        <wps:spPr bwMode="auto">
                          <a:xfrm>
                            <a:off x="1502" y="2734"/>
                            <a:ext cx="2829" cy="929"/>
                          </a:xfrm>
                          <a:prstGeom prst="rect">
                            <a:avLst/>
                          </a:prstGeom>
                          <a:noFill/>
                          <a:ln w="749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CBE65F" w14:textId="77777777" w:rsidR="00C36AD7" w:rsidRPr="00601A87" w:rsidRDefault="00C36AD7" w:rsidP="00DA03FE">
                              <w:pPr>
                                <w:spacing w:before="59" w:after="120"/>
                                <w:jc w:val="center"/>
                                <w:rPr>
                                  <w:sz w:val="18"/>
                                </w:rPr>
                              </w:pPr>
                              <w:r w:rsidRPr="00601A87">
                                <w:rPr>
                                  <w:sz w:val="18"/>
                                </w:rPr>
                                <w:t>looking for full-time</w:t>
                              </w:r>
                              <w:r>
                                <w:rPr>
                                  <w:sz w:val="18"/>
                                </w:rPr>
                                <w:br/>
                              </w:r>
                              <w:r w:rsidRPr="00601A87">
                                <w:rPr>
                                  <w:sz w:val="18"/>
                                </w:rPr>
                                <w:t>employment</w:t>
                              </w:r>
                            </w:p>
                            <w:p w14:paraId="3D5185B5" w14:textId="77777777" w:rsidR="00C36AD7" w:rsidRPr="00601A87" w:rsidRDefault="00C36AD7" w:rsidP="00693E7D">
                              <w:pPr>
                                <w:tabs>
                                  <w:tab w:val="left" w:pos="2126"/>
                                </w:tabs>
                                <w:spacing w:before="4"/>
                                <w:ind w:left="142" w:right="97"/>
                                <w:jc w:val="center"/>
                                <w:rPr>
                                  <w:rFonts w:cs="Times New Roman"/>
                                  <w:b/>
                                  <w:sz w:val="18"/>
                                </w:rPr>
                              </w:pPr>
                              <w:r w:rsidRPr="00601A87">
                                <w:rPr>
                                  <w:rFonts w:cs="Times New Roman"/>
                                  <w:b/>
                                  <w:sz w:val="18"/>
                                </w:rPr>
                                <w:t>23.2</w:t>
                              </w:r>
                              <w:r w:rsidRPr="00601A87">
                                <w:rPr>
                                  <w:rFonts w:cs="Times New Roman"/>
                                  <w:b/>
                                  <w:sz w:val="18"/>
                                </w:rPr>
                                <w:tab/>
                                <w:t>6.8</w:t>
                              </w:r>
                              <w:r w:rsidRPr="00601A87">
                                <w:rPr>
                                  <w:rFonts w:cs="Times New Roman"/>
                                  <w:b/>
                                  <w:spacing w:val="3"/>
                                  <w:sz w:val="18"/>
                                </w:rPr>
                                <w:t xml:space="preserve"> </w:t>
                              </w:r>
                              <w:r w:rsidRPr="00601A87">
                                <w:rPr>
                                  <w:rFonts w:cs="Times New Roman"/>
                                  <w:b/>
                                  <w:sz w:val="18"/>
                                </w:rPr>
                                <w:t>%</w:t>
                              </w:r>
                            </w:p>
                          </w:txbxContent>
                        </wps:txbx>
                        <wps:bodyPr rot="0" vert="horz" wrap="square" lIns="0" tIns="0" rIns="0" bIns="0" anchor="t" anchorCtr="0" upright="1">
                          <a:noAutofit/>
                        </wps:bodyPr>
                      </wps:wsp>
                      <wps:wsp>
                        <wps:cNvPr id="492" name="Text Box 208"/>
                        <wps:cNvSpPr txBox="1">
                          <a:spLocks noChangeArrowheads="1"/>
                        </wps:cNvSpPr>
                        <wps:spPr bwMode="auto">
                          <a:xfrm>
                            <a:off x="3655" y="839"/>
                            <a:ext cx="424"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BDC41" w14:textId="77777777" w:rsidR="00C36AD7" w:rsidRDefault="00C36AD7" w:rsidP="00DA03FE">
                              <w:pPr>
                                <w:spacing w:line="199" w:lineRule="exact"/>
                                <w:rPr>
                                  <w:b/>
                                  <w:sz w:val="18"/>
                                </w:rPr>
                              </w:pPr>
                              <w:r>
                                <w:rPr>
                                  <w:b/>
                                  <w:sz w:val="18"/>
                                </w:rPr>
                                <w:t>341.3</w:t>
                              </w:r>
                            </w:p>
                          </w:txbxContent>
                        </wps:txbx>
                        <wps:bodyPr rot="0" vert="horz" wrap="square" lIns="0" tIns="0" rIns="0" bIns="0" anchor="t" anchorCtr="0" upright="1">
                          <a:noAutofit/>
                        </wps:bodyPr>
                      </wps:wsp>
                      <wps:wsp>
                        <wps:cNvPr id="493" name="Text Box 209"/>
                        <wps:cNvSpPr txBox="1">
                          <a:spLocks noChangeArrowheads="1"/>
                        </wps:cNvSpPr>
                        <wps:spPr bwMode="auto">
                          <a:xfrm>
                            <a:off x="2527" y="839"/>
                            <a:ext cx="584"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39C55" w14:textId="77777777" w:rsidR="00C36AD7" w:rsidRPr="00601A87" w:rsidRDefault="00C36AD7" w:rsidP="00DA03FE">
                              <w:pPr>
                                <w:spacing w:line="201" w:lineRule="exact"/>
                                <w:rPr>
                                  <w:rFonts w:cs="Times New Roman"/>
                                  <w:b/>
                                  <w:sz w:val="18"/>
                                </w:rPr>
                              </w:pPr>
                              <w:r w:rsidRPr="00601A87">
                                <w:rPr>
                                  <w:rFonts w:cs="Times New Roman"/>
                                  <w:b/>
                                  <w:sz w:val="18"/>
                                </w:rPr>
                                <w:t>78.4 %</w:t>
                              </w:r>
                            </w:p>
                          </w:txbxContent>
                        </wps:txbx>
                        <wps:bodyPr rot="0" vert="horz" wrap="square" lIns="0" tIns="0" rIns="0" bIns="0" anchor="t" anchorCtr="0" upright="1">
                          <a:noAutofit/>
                        </wps:bodyPr>
                      </wps:wsp>
                      <wps:wsp>
                        <wps:cNvPr id="494" name="Text Box 210"/>
                        <wps:cNvSpPr txBox="1">
                          <a:spLocks noChangeArrowheads="1"/>
                        </wps:cNvSpPr>
                        <wps:spPr bwMode="auto">
                          <a:xfrm>
                            <a:off x="1108" y="839"/>
                            <a:ext cx="61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69FC0" w14:textId="77777777" w:rsidR="00C36AD7" w:rsidRPr="00601A87" w:rsidRDefault="00C36AD7" w:rsidP="00DA03FE">
                              <w:pPr>
                                <w:spacing w:line="201" w:lineRule="exact"/>
                                <w:rPr>
                                  <w:rFonts w:cs="Times New Roman"/>
                                  <w:b/>
                                  <w:sz w:val="18"/>
                                </w:rPr>
                              </w:pPr>
                              <w:r w:rsidRPr="00601A87">
                                <w:rPr>
                                  <w:rFonts w:cs="Times New Roman"/>
                                  <w:b/>
                                  <w:sz w:val="18"/>
                                </w:rPr>
                                <w:t>1,237.1</w:t>
                              </w:r>
                            </w:p>
                          </w:txbxContent>
                        </wps:txbx>
                        <wps:bodyPr rot="0" vert="horz" wrap="square" lIns="0" tIns="0" rIns="0" bIns="0" anchor="t" anchorCtr="0" upright="1">
                          <a:noAutofit/>
                        </wps:bodyPr>
                      </wps:wsp>
                      <wps:wsp>
                        <wps:cNvPr id="495" name="Text Box 211"/>
                        <wps:cNvSpPr txBox="1">
                          <a:spLocks noChangeArrowheads="1"/>
                        </wps:cNvSpPr>
                        <wps:spPr bwMode="auto">
                          <a:xfrm>
                            <a:off x="1726" y="532"/>
                            <a:ext cx="86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1A4F5" w14:textId="77777777" w:rsidR="00C36AD7" w:rsidRDefault="00C36AD7" w:rsidP="00DA03FE">
                              <w:pPr>
                                <w:spacing w:line="199" w:lineRule="exact"/>
                                <w:rPr>
                                  <w:sz w:val="18"/>
                                </w:rPr>
                              </w:pPr>
                              <w:r>
                                <w:rPr>
                                  <w:sz w:val="18"/>
                                </w:rPr>
                                <w:t>Full-time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01A30" id="Gruppieren 488" o:spid="_x0000_s1093" style="position:absolute;margin-left:49.05pt;margin-top:18.8pt;width:334pt;height:174.85pt;z-index:-251479040;mso-wrap-distance-left:0;mso-wrap-distance-right:0;mso-position-horizontal-relative:page" coordorigin="981,166" coordsize="6680,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">
                <v:shape id="AutoShape 205" o:spid="_x0000_s1094" style="position:absolute;left:981;top:166;width:4762;height:2576;visibility:visible;mso-wrap-style:square;v-text-anchor:top" coordsize="4762,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" path="m1140,208r2511,3m2242,r2,206m,388r,615l2228,1003r,-615l,388xm1133,216r3,182m2532,405r,612l4762,1017r,-612l2532,405xm3651,216r,182m2523,2284r1944,3m3603,1017r2,1270m2523,2284r,291m4484,2284r,291e" filled="f" strokeweight=".59pt">
                  <v:path arrowok="t" o:connecttype="custom" o:connectlocs="1140,375;3651,378;2242,167;2244,373;0,555;0,1170;2228,1170;2228,555;0,555;1133,383;1136,565;2532,572;2532,1184;4762,1184;4762,572;2532,572;3651,383;3651,565;2523,2451;4467,2454;3603,1184;3605,2454;2523,2451;2523,2742;4484,2451;4484,2742" o:connectangles="0,0,0,0,0,0,0,0,0,0,0,0,0,0,0,0,0,0,0,0,0,0,0,0,0,0"/>
                </v:shape>
                <v:shape id="Text Box 206" o:spid="_x0000_s1095" type="#_x0000_t202" style="position:absolute;left:4785;top:2734;width:2876;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" filled="f" strokeweight=".59pt">
                  <v:textbox inset="0,0,0,0">
                    <w:txbxContent>
                      <w:p w14:paraId="0085EE5B" w14:textId="77777777" w:rsidR="00C36AD7" w:rsidRPr="00601A87" w:rsidRDefault="00C36AD7" w:rsidP="00DA03FE">
                        <w:pPr>
                          <w:spacing w:before="59" w:after="120"/>
                          <w:jc w:val="center"/>
                          <w:rPr>
                            <w:sz w:val="18"/>
                          </w:rPr>
                        </w:pPr>
                        <w:r w:rsidRPr="00601A87">
                          <w:rPr>
                            <w:sz w:val="18"/>
                          </w:rPr>
                          <w:t>looking for full-time</w:t>
                        </w:r>
                        <w:r>
                          <w:rPr>
                            <w:sz w:val="18"/>
                          </w:rPr>
                          <w:br/>
                        </w:r>
                        <w:r w:rsidRPr="00601A87">
                          <w:rPr>
                            <w:sz w:val="18"/>
                          </w:rPr>
                          <w:t>employment</w:t>
                        </w:r>
                      </w:p>
                      <w:p w14:paraId="2D15D527" w14:textId="77777777" w:rsidR="00C36AD7" w:rsidRPr="00601A87" w:rsidRDefault="00C36AD7" w:rsidP="00693E7D">
                        <w:pPr>
                          <w:tabs>
                            <w:tab w:val="left" w:pos="2065"/>
                          </w:tabs>
                          <w:spacing w:before="8"/>
                          <w:ind w:left="142"/>
                          <w:rPr>
                            <w:b/>
                            <w:sz w:val="18"/>
                          </w:rPr>
                        </w:pPr>
                        <w:r w:rsidRPr="00601A87">
                          <w:rPr>
                            <w:b/>
                            <w:sz w:val="18"/>
                          </w:rPr>
                          <w:t>318.1</w:t>
                        </w:r>
                        <w:r w:rsidRPr="00601A87">
                          <w:rPr>
                            <w:b/>
                            <w:sz w:val="18"/>
                          </w:rPr>
                          <w:tab/>
                          <w:t>93.2</w:t>
                        </w:r>
                        <w:r w:rsidRPr="00601A87">
                          <w:rPr>
                            <w:b/>
                            <w:spacing w:val="3"/>
                            <w:sz w:val="18"/>
                          </w:rPr>
                          <w:t xml:space="preserve"> </w:t>
                        </w:r>
                        <w:r w:rsidRPr="00601A87">
                          <w:rPr>
                            <w:b/>
                            <w:sz w:val="18"/>
                          </w:rPr>
                          <w:t>%</w:t>
                        </w:r>
                      </w:p>
                    </w:txbxContent>
                  </v:textbox>
                </v:shape>
                <v:shape id="Text Box 207" o:spid="_x0000_s1096" type="#_x0000_t202" style="position:absolute;left:1502;top:2734;width:2829;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" filled="f" strokeweight=".59pt">
                  <v:textbox inset="0,0,0,0">
                    <w:txbxContent>
                      <w:p w14:paraId="24CBE65F" w14:textId="77777777" w:rsidR="00C36AD7" w:rsidRPr="00601A87" w:rsidRDefault="00C36AD7" w:rsidP="00DA03FE">
                        <w:pPr>
                          <w:spacing w:before="59" w:after="120"/>
                          <w:jc w:val="center"/>
                          <w:rPr>
                            <w:sz w:val="18"/>
                          </w:rPr>
                        </w:pPr>
                        <w:r w:rsidRPr="00601A87">
                          <w:rPr>
                            <w:sz w:val="18"/>
                          </w:rPr>
                          <w:t>looking for full-time</w:t>
                        </w:r>
                        <w:r>
                          <w:rPr>
                            <w:sz w:val="18"/>
                          </w:rPr>
                          <w:br/>
                        </w:r>
                        <w:r w:rsidRPr="00601A87">
                          <w:rPr>
                            <w:sz w:val="18"/>
                          </w:rPr>
                          <w:t>employment</w:t>
                        </w:r>
                      </w:p>
                      <w:p w14:paraId="3D5185B5" w14:textId="77777777" w:rsidR="00C36AD7" w:rsidRPr="00601A87" w:rsidRDefault="00C36AD7" w:rsidP="00693E7D">
                        <w:pPr>
                          <w:tabs>
                            <w:tab w:val="left" w:pos="2126"/>
                          </w:tabs>
                          <w:spacing w:before="4"/>
                          <w:ind w:left="142" w:right="97"/>
                          <w:jc w:val="center"/>
                          <w:rPr>
                            <w:rFonts w:cs="Times New Roman"/>
                            <w:b/>
                            <w:sz w:val="18"/>
                          </w:rPr>
                        </w:pPr>
                        <w:r w:rsidRPr="00601A87">
                          <w:rPr>
                            <w:rFonts w:cs="Times New Roman"/>
                            <w:b/>
                            <w:sz w:val="18"/>
                          </w:rPr>
                          <w:t>23.2</w:t>
                        </w:r>
                        <w:r w:rsidRPr="00601A87">
                          <w:rPr>
                            <w:rFonts w:cs="Times New Roman"/>
                            <w:b/>
                            <w:sz w:val="18"/>
                          </w:rPr>
                          <w:tab/>
                          <w:t>6.8</w:t>
                        </w:r>
                        <w:r w:rsidRPr="00601A87">
                          <w:rPr>
                            <w:rFonts w:cs="Times New Roman"/>
                            <w:b/>
                            <w:spacing w:val="3"/>
                            <w:sz w:val="18"/>
                          </w:rPr>
                          <w:t xml:space="preserve"> </w:t>
                        </w:r>
                        <w:r w:rsidRPr="00601A87">
                          <w:rPr>
                            <w:rFonts w:cs="Times New Roman"/>
                            <w:b/>
                            <w:sz w:val="18"/>
                          </w:rPr>
                          <w:t>%</w:t>
                        </w:r>
                      </w:p>
                    </w:txbxContent>
                  </v:textbox>
                </v:shape>
                <v:shape id="Text Box 208" o:spid="_x0000_s1097" type="#_x0000_t202" style="position:absolute;left:3655;top:839;width:42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73EBDC41" w14:textId="77777777" w:rsidR="00C36AD7" w:rsidRDefault="00C36AD7" w:rsidP="00DA03FE">
                        <w:pPr>
                          <w:spacing w:line="199" w:lineRule="exact"/>
                          <w:rPr>
                            <w:b/>
                            <w:sz w:val="18"/>
                          </w:rPr>
                        </w:pPr>
                        <w:r>
                          <w:rPr>
                            <w:b/>
                            <w:sz w:val="18"/>
                          </w:rPr>
                          <w:t>341.3</w:t>
                        </w:r>
                      </w:p>
                    </w:txbxContent>
                  </v:textbox>
                </v:shape>
                <v:shape id="Text Box 209" o:spid="_x0000_s1098" type="#_x0000_t202" style="position:absolute;left:2527;top:839;width:58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1A639C55" w14:textId="77777777" w:rsidR="00C36AD7" w:rsidRPr="00601A87" w:rsidRDefault="00C36AD7" w:rsidP="00DA03FE">
                        <w:pPr>
                          <w:spacing w:line="201" w:lineRule="exact"/>
                          <w:rPr>
                            <w:rFonts w:cs="Times New Roman"/>
                            <w:b/>
                            <w:sz w:val="18"/>
                          </w:rPr>
                        </w:pPr>
                        <w:r w:rsidRPr="00601A87">
                          <w:rPr>
                            <w:rFonts w:cs="Times New Roman"/>
                            <w:b/>
                            <w:sz w:val="18"/>
                          </w:rPr>
                          <w:t>78.4 %</w:t>
                        </w:r>
                      </w:p>
                    </w:txbxContent>
                  </v:textbox>
                </v:shape>
                <v:shape id="Text Box 210" o:spid="_x0000_s1099" type="#_x0000_t202" style="position:absolute;left:1108;top:839;width:61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63369FC0" w14:textId="77777777" w:rsidR="00C36AD7" w:rsidRPr="00601A87" w:rsidRDefault="00C36AD7" w:rsidP="00DA03FE">
                        <w:pPr>
                          <w:spacing w:line="201" w:lineRule="exact"/>
                          <w:rPr>
                            <w:rFonts w:cs="Times New Roman"/>
                            <w:b/>
                            <w:sz w:val="18"/>
                          </w:rPr>
                        </w:pPr>
                        <w:r w:rsidRPr="00601A87">
                          <w:rPr>
                            <w:rFonts w:cs="Times New Roman"/>
                            <w:b/>
                            <w:sz w:val="18"/>
                          </w:rPr>
                          <w:t>1,237.1</w:t>
                        </w:r>
                      </w:p>
                    </w:txbxContent>
                  </v:textbox>
                </v:shape>
                <v:shape id="Text Box 211" o:spid="_x0000_s1100" type="#_x0000_t202" style="position:absolute;left:1726;top:532;width:86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0491A4F5" w14:textId="77777777" w:rsidR="00C36AD7" w:rsidRDefault="00C36AD7" w:rsidP="00DA03FE">
                        <w:pPr>
                          <w:spacing w:line="199" w:lineRule="exact"/>
                          <w:rPr>
                            <w:sz w:val="18"/>
                          </w:rPr>
                        </w:pPr>
                        <w:r>
                          <w:rPr>
                            <w:sz w:val="18"/>
                          </w:rPr>
                          <w:t>Full-time</w:t>
                        </w:r>
                      </w:p>
                    </w:txbxContent>
                  </v:textbox>
                </v:shape>
                <w10:wrap type="topAndBottom" anchorx="page"/>
              </v:group>
            </w:pict>
          </mc:Fallback>
        </mc:AlternateContent>
      </w:r>
      <w:r w:rsidRPr="004A3AA3">
        <w:rPr>
          <w:rFonts w:ascii="Times New Roman" w:hAnsi="Times New Roman" w:cs="Times New Roman"/>
          <w:b/>
          <w:bCs/>
          <w:i/>
          <w:iCs/>
          <w:noProof/>
          <w:sz w:val="28"/>
          <w:szCs w:val="28"/>
          <w:lang w:val="en-US"/>
        </w:rPr>
        <mc:AlternateContent>
          <mc:Choice Requires="wpg">
            <w:drawing>
              <wp:anchor distT="0" distB="0" distL="114300" distR="114300" simplePos="0" relativeHeight="251836416" behindDoc="1" locked="0" layoutInCell="1" allowOverlap="1" wp14:anchorId="6ABECCA6" wp14:editId="504C5C79">
                <wp:simplePos x="0" y="0"/>
                <wp:positionH relativeFrom="page">
                  <wp:posOffset>2722245</wp:posOffset>
                </wp:positionH>
                <wp:positionV relativeFrom="paragraph">
                  <wp:posOffset>238760</wp:posOffset>
                </wp:positionV>
                <wp:extent cx="3124200" cy="1360170"/>
                <wp:effectExtent l="0" t="0" r="19050" b="11430"/>
                <wp:wrapNone/>
                <wp:docPr id="476" name="Gruppieren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360170"/>
                          <a:chOff x="4284" y="3792"/>
                          <a:chExt cx="4920" cy="2142"/>
                        </a:xfrm>
                      </wpg:grpSpPr>
                      <wps:wsp>
                        <wps:cNvPr id="477" name="AutoShape 199"/>
                        <wps:cNvSpPr>
                          <a:spLocks/>
                        </wps:cNvSpPr>
                        <wps:spPr bwMode="auto">
                          <a:xfrm>
                            <a:off x="6014" y="3792"/>
                            <a:ext cx="1968" cy="1260"/>
                          </a:xfrm>
                          <a:custGeom>
                            <a:avLst/>
                            <a:gdLst>
                              <a:gd name="T0" fmla="+- 0 6014 6014"/>
                              <a:gd name="T1" fmla="*/ T0 w 1968"/>
                              <a:gd name="T2" fmla="+- 0 4894 3793"/>
                              <a:gd name="T3" fmla="*/ 4894 h 1260"/>
                              <a:gd name="T4" fmla="+- 0 7977 6014"/>
                              <a:gd name="T5" fmla="*/ T4 w 1968"/>
                              <a:gd name="T6" fmla="+- 0 4897 3793"/>
                              <a:gd name="T7" fmla="*/ 4897 h 1260"/>
                              <a:gd name="T8" fmla="+- 0 6564 6014"/>
                              <a:gd name="T9" fmla="*/ T8 w 1968"/>
                              <a:gd name="T10" fmla="+- 0 3793 3793"/>
                              <a:gd name="T11" fmla="*/ 3793 h 1260"/>
                              <a:gd name="T12" fmla="+- 0 6564 6014"/>
                              <a:gd name="T13" fmla="*/ T12 w 1968"/>
                              <a:gd name="T14" fmla="+- 0 4885 3793"/>
                              <a:gd name="T15" fmla="*/ 4885 h 1260"/>
                              <a:gd name="T16" fmla="+- 0 6014 6014"/>
                              <a:gd name="T17" fmla="*/ T16 w 1968"/>
                              <a:gd name="T18" fmla="+- 0 4899 3793"/>
                              <a:gd name="T19" fmla="*/ 4899 h 1260"/>
                              <a:gd name="T20" fmla="+- 0 6014 6014"/>
                              <a:gd name="T21" fmla="*/ T20 w 1968"/>
                              <a:gd name="T22" fmla="+- 0 5043 3793"/>
                              <a:gd name="T23" fmla="*/ 5043 h 1260"/>
                              <a:gd name="T24" fmla="+- 0 7982 6014"/>
                              <a:gd name="T25" fmla="*/ T24 w 1968"/>
                              <a:gd name="T26" fmla="+- 0 4899 3793"/>
                              <a:gd name="T27" fmla="*/ 4899 h 1260"/>
                              <a:gd name="T28" fmla="+- 0 7982 6014"/>
                              <a:gd name="T29" fmla="*/ T28 w 1968"/>
                              <a:gd name="T30" fmla="+- 0 5053 3793"/>
                              <a:gd name="T31" fmla="*/ 5053 h 1260"/>
                              <a:gd name="T32" fmla="+- 0 7982 6014"/>
                              <a:gd name="T33" fmla="*/ T32 w 1968"/>
                              <a:gd name="T34" fmla="+- 0 4899 3793"/>
                              <a:gd name="T35" fmla="*/ 4899 h 1260"/>
                              <a:gd name="T36" fmla="+- 0 7982 6014"/>
                              <a:gd name="T37" fmla="*/ T36 w 1968"/>
                              <a:gd name="T38" fmla="+- 0 5053 3793"/>
                              <a:gd name="T39" fmla="*/ 5053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68" h="1260">
                                <a:moveTo>
                                  <a:pt x="0" y="1101"/>
                                </a:moveTo>
                                <a:lnTo>
                                  <a:pt x="1963" y="1104"/>
                                </a:lnTo>
                                <a:moveTo>
                                  <a:pt x="550" y="0"/>
                                </a:moveTo>
                                <a:lnTo>
                                  <a:pt x="550" y="1092"/>
                                </a:lnTo>
                                <a:moveTo>
                                  <a:pt x="0" y="1106"/>
                                </a:moveTo>
                                <a:lnTo>
                                  <a:pt x="0" y="1250"/>
                                </a:lnTo>
                                <a:moveTo>
                                  <a:pt x="1968" y="1106"/>
                                </a:moveTo>
                                <a:lnTo>
                                  <a:pt x="1968" y="1260"/>
                                </a:lnTo>
                                <a:moveTo>
                                  <a:pt x="1968" y="1106"/>
                                </a:moveTo>
                                <a:lnTo>
                                  <a:pt x="1968" y="1260"/>
                                </a:lnTo>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Text Box 200"/>
                        <wps:cNvSpPr txBox="1">
                          <a:spLocks noChangeArrowheads="1"/>
                        </wps:cNvSpPr>
                        <wps:spPr bwMode="auto">
                          <a:xfrm>
                            <a:off x="7125" y="5060"/>
                            <a:ext cx="2079" cy="874"/>
                          </a:xfrm>
                          <a:prstGeom prst="rect">
                            <a:avLst/>
                          </a:prstGeom>
                          <a:noFill/>
                          <a:ln w="749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743F5E" w14:textId="77777777" w:rsidR="00C36AD7" w:rsidRPr="00601A87" w:rsidRDefault="00C36AD7" w:rsidP="00995AF8">
                              <w:pPr>
                                <w:spacing w:before="59" w:after="120"/>
                                <w:ind w:right="76"/>
                                <w:jc w:val="center"/>
                                <w:rPr>
                                  <w:sz w:val="18"/>
                                </w:rPr>
                              </w:pPr>
                              <w:r w:rsidRPr="00601A87">
                                <w:rPr>
                                  <w:sz w:val="18"/>
                                </w:rPr>
                                <w:t xml:space="preserve">looking for </w:t>
                              </w:r>
                              <w:r>
                                <w:rPr>
                                  <w:sz w:val="18"/>
                                </w:rPr>
                                <w:t>part</w:t>
                              </w:r>
                              <w:r w:rsidRPr="00601A87">
                                <w:rPr>
                                  <w:sz w:val="18"/>
                                </w:rPr>
                                <w:t>-time</w:t>
                              </w:r>
                              <w:r>
                                <w:rPr>
                                  <w:sz w:val="18"/>
                                </w:rPr>
                                <w:br/>
                              </w:r>
                              <w:r w:rsidRPr="00601A87">
                                <w:rPr>
                                  <w:sz w:val="18"/>
                                </w:rPr>
                                <w:t>employment</w:t>
                              </w:r>
                            </w:p>
                            <w:p w14:paraId="36AFFC93" w14:textId="77777777" w:rsidR="00C36AD7" w:rsidRPr="00601A87" w:rsidRDefault="00C36AD7" w:rsidP="00995AF8">
                              <w:pPr>
                                <w:tabs>
                                  <w:tab w:val="left" w:pos="1338"/>
                                </w:tabs>
                                <w:spacing w:before="61"/>
                                <w:ind w:left="142"/>
                                <w:rPr>
                                  <w:rFonts w:cs="Times New Roman"/>
                                  <w:b/>
                                  <w:sz w:val="18"/>
                                </w:rPr>
                              </w:pPr>
                              <w:r w:rsidRPr="00601A87">
                                <w:rPr>
                                  <w:rFonts w:cs="Times New Roman"/>
                                  <w:b/>
                                  <w:sz w:val="18"/>
                                </w:rPr>
                                <w:t>26.5</w:t>
                              </w:r>
                              <w:r w:rsidRPr="00601A87">
                                <w:rPr>
                                  <w:rFonts w:cs="Times New Roman"/>
                                  <w:b/>
                                  <w:sz w:val="18"/>
                                </w:rPr>
                                <w:tab/>
                                <w:t>20.7</w:t>
                              </w:r>
                              <w:r w:rsidRPr="00601A87">
                                <w:rPr>
                                  <w:rFonts w:cs="Times New Roman"/>
                                  <w:b/>
                                  <w:spacing w:val="4"/>
                                  <w:sz w:val="18"/>
                                </w:rPr>
                                <w:t xml:space="preserve"> </w:t>
                              </w:r>
                              <w:r w:rsidRPr="00601A87">
                                <w:rPr>
                                  <w:rFonts w:cs="Times New Roman"/>
                                  <w:b/>
                                  <w:sz w:val="18"/>
                                </w:rPr>
                                <w:t>%</w:t>
                              </w:r>
                            </w:p>
                          </w:txbxContent>
                        </wps:txbx>
                        <wps:bodyPr rot="0" vert="horz" wrap="square" lIns="0" tIns="0" rIns="0" bIns="0" anchor="t" anchorCtr="0" upright="1">
                          <a:noAutofit/>
                        </wps:bodyPr>
                      </wps:wsp>
                      <wps:wsp>
                        <wps:cNvPr id="479" name="Text Box 201"/>
                        <wps:cNvSpPr txBox="1">
                          <a:spLocks noChangeArrowheads="1"/>
                        </wps:cNvSpPr>
                        <wps:spPr bwMode="auto">
                          <a:xfrm>
                            <a:off x="4785" y="5060"/>
                            <a:ext cx="2072" cy="874"/>
                          </a:xfrm>
                          <a:prstGeom prst="rect">
                            <a:avLst/>
                          </a:prstGeom>
                          <a:noFill/>
                          <a:ln w="749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164F95" w14:textId="3E5AB306" w:rsidR="00C36AD7" w:rsidRPr="00601A87" w:rsidRDefault="00C36AD7" w:rsidP="00995AF8">
                              <w:pPr>
                                <w:spacing w:before="59" w:after="120"/>
                                <w:ind w:left="284" w:right="361"/>
                                <w:jc w:val="center"/>
                                <w:rPr>
                                  <w:sz w:val="18"/>
                                </w:rPr>
                              </w:pPr>
                              <w:r w:rsidRPr="00601A87">
                                <w:rPr>
                                  <w:sz w:val="18"/>
                                </w:rPr>
                                <w:t>looking for full-</w:t>
                              </w:r>
                              <w:proofErr w:type="spellStart"/>
                              <w:r w:rsidRPr="00601A87">
                                <w:rPr>
                                  <w:sz w:val="18"/>
                                </w:rPr>
                                <w:t>timeemployment</w:t>
                              </w:r>
                              <w:proofErr w:type="spellEnd"/>
                            </w:p>
                            <w:p w14:paraId="09F7B6DD" w14:textId="77777777" w:rsidR="00C36AD7" w:rsidRPr="00601A87" w:rsidRDefault="00C36AD7" w:rsidP="00995AF8">
                              <w:pPr>
                                <w:tabs>
                                  <w:tab w:val="left" w:pos="1325"/>
                                </w:tabs>
                                <w:spacing w:before="65"/>
                                <w:ind w:left="142"/>
                                <w:rPr>
                                  <w:rFonts w:cs="Times New Roman"/>
                                  <w:b/>
                                  <w:sz w:val="18"/>
                                </w:rPr>
                              </w:pPr>
                              <w:r w:rsidRPr="00601A87">
                                <w:rPr>
                                  <w:rFonts w:cs="Times New Roman"/>
                                  <w:b/>
                                  <w:sz w:val="18"/>
                                </w:rPr>
                                <w:t>101.6</w:t>
                              </w:r>
                              <w:r w:rsidRPr="00601A87">
                                <w:rPr>
                                  <w:rFonts w:cs="Times New Roman"/>
                                  <w:b/>
                                  <w:sz w:val="18"/>
                                </w:rPr>
                                <w:tab/>
                                <w:t>79.3</w:t>
                              </w:r>
                              <w:r>
                                <w:rPr>
                                  <w:rFonts w:cs="Times New Roman"/>
                                  <w:b/>
                                  <w:sz w:val="18"/>
                                </w:rPr>
                                <w:t xml:space="preserve"> </w:t>
                              </w:r>
                              <w:r w:rsidRPr="002B05BE">
                                <w:rPr>
                                  <w:b/>
                                  <w:sz w:val="18"/>
                                </w:rPr>
                                <w:t>%</w:t>
                              </w:r>
                            </w:p>
                          </w:txbxContent>
                        </wps:txbx>
                        <wps:bodyPr rot="0" vert="horz" wrap="square" lIns="0" tIns="0" rIns="0" bIns="0" anchor="t" anchorCtr="0" upright="1">
                          <a:noAutofit/>
                        </wps:bodyPr>
                      </wps:wsp>
                      <wps:wsp>
                        <wps:cNvPr id="480" name="Text Box 202"/>
                        <wps:cNvSpPr txBox="1">
                          <a:spLocks noChangeArrowheads="1"/>
                        </wps:cNvSpPr>
                        <wps:spPr bwMode="auto">
                          <a:xfrm>
                            <a:off x="5055" y="4484"/>
                            <a:ext cx="56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EE809" w14:textId="77777777" w:rsidR="00C36AD7" w:rsidRDefault="00C36AD7" w:rsidP="00DA03FE">
                              <w:pPr>
                                <w:spacing w:line="199" w:lineRule="exact"/>
                                <w:rPr>
                                  <w:b/>
                                  <w:sz w:val="18"/>
                                </w:rPr>
                              </w:pPr>
                              <w:r>
                                <w:rPr>
                                  <w:b/>
                                  <w:sz w:val="18"/>
                                </w:rPr>
                                <w:t>21.6 %</w:t>
                              </w:r>
                            </w:p>
                          </w:txbxContent>
                        </wps:txbx>
                        <wps:bodyPr rot="0" vert="horz" wrap="square" lIns="0" tIns="0" rIns="0" bIns="0" anchor="t" anchorCtr="0" upright="1">
                          <a:noAutofit/>
                        </wps:bodyPr>
                      </wps:wsp>
                      <wps:wsp>
                        <wps:cNvPr id="484" name="Text Box 203"/>
                        <wps:cNvSpPr txBox="1">
                          <a:spLocks noChangeArrowheads="1"/>
                        </wps:cNvSpPr>
                        <wps:spPr bwMode="auto">
                          <a:xfrm>
                            <a:off x="4284" y="4179"/>
                            <a:ext cx="9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ACEC6" w14:textId="77777777" w:rsidR="00C36AD7" w:rsidRDefault="00C36AD7" w:rsidP="00DA03FE">
                              <w:pPr>
                                <w:spacing w:line="199" w:lineRule="exact"/>
                                <w:rPr>
                                  <w:sz w:val="18"/>
                                </w:rPr>
                              </w:pPr>
                              <w:r>
                                <w:rPr>
                                  <w:sz w:val="18"/>
                                </w:rPr>
                                <w:t>Part-time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ECCA6" id="Gruppieren 476" o:spid="_x0000_s1101" style="position:absolute;margin-left:214.35pt;margin-top:18.8pt;width:246pt;height:107.1pt;z-index:-251480064;mso-position-horizontal-relative:page" coordorigin="4284,3792" coordsize="4920,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">
                <v:shape id="AutoShape 199" o:spid="_x0000_s1102" style="position:absolute;left:6014;top:3792;width:1968;height:1260;visibility:visible;mso-wrap-style:square;v-text-anchor:top" coordsize="196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" path="m,1101r1963,3m550,r,1092m,1106r,144m1968,1106r,154m1968,1106r,154e" filled="f" strokeweight=".59pt">
                  <v:path arrowok="t" o:connecttype="custom" o:connectlocs="0,4894;1963,4897;550,3793;550,4885;0,4899;0,5043;1968,4899;1968,5053;1968,4899;1968,5053" o:connectangles="0,0,0,0,0,0,0,0,0,0"/>
                </v:shape>
                <v:shape id="Text Box 200" o:spid="_x0000_s1103" type="#_x0000_t202" style="position:absolute;left:7125;top:5060;width:2079;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" filled="f" strokeweight=".59pt">
                  <v:textbox inset="0,0,0,0">
                    <w:txbxContent>
                      <w:p w14:paraId="70743F5E" w14:textId="77777777" w:rsidR="00C36AD7" w:rsidRPr="00601A87" w:rsidRDefault="00C36AD7" w:rsidP="00995AF8">
                        <w:pPr>
                          <w:spacing w:before="59" w:after="120"/>
                          <w:ind w:right="76"/>
                          <w:jc w:val="center"/>
                          <w:rPr>
                            <w:sz w:val="18"/>
                          </w:rPr>
                        </w:pPr>
                        <w:r w:rsidRPr="00601A87">
                          <w:rPr>
                            <w:sz w:val="18"/>
                          </w:rPr>
                          <w:t xml:space="preserve">looking for </w:t>
                        </w:r>
                        <w:r>
                          <w:rPr>
                            <w:sz w:val="18"/>
                          </w:rPr>
                          <w:t>part</w:t>
                        </w:r>
                        <w:r w:rsidRPr="00601A87">
                          <w:rPr>
                            <w:sz w:val="18"/>
                          </w:rPr>
                          <w:t>-time</w:t>
                        </w:r>
                        <w:r>
                          <w:rPr>
                            <w:sz w:val="18"/>
                          </w:rPr>
                          <w:br/>
                        </w:r>
                        <w:r w:rsidRPr="00601A87">
                          <w:rPr>
                            <w:sz w:val="18"/>
                          </w:rPr>
                          <w:t>employment</w:t>
                        </w:r>
                      </w:p>
                      <w:p w14:paraId="36AFFC93" w14:textId="77777777" w:rsidR="00C36AD7" w:rsidRPr="00601A87" w:rsidRDefault="00C36AD7" w:rsidP="00995AF8">
                        <w:pPr>
                          <w:tabs>
                            <w:tab w:val="left" w:pos="1338"/>
                          </w:tabs>
                          <w:spacing w:before="61"/>
                          <w:ind w:left="142"/>
                          <w:rPr>
                            <w:rFonts w:cs="Times New Roman"/>
                            <w:b/>
                            <w:sz w:val="18"/>
                          </w:rPr>
                        </w:pPr>
                        <w:r w:rsidRPr="00601A87">
                          <w:rPr>
                            <w:rFonts w:cs="Times New Roman"/>
                            <w:b/>
                            <w:sz w:val="18"/>
                          </w:rPr>
                          <w:t>26.5</w:t>
                        </w:r>
                        <w:r w:rsidRPr="00601A87">
                          <w:rPr>
                            <w:rFonts w:cs="Times New Roman"/>
                            <w:b/>
                            <w:sz w:val="18"/>
                          </w:rPr>
                          <w:tab/>
                          <w:t>20.7</w:t>
                        </w:r>
                        <w:r w:rsidRPr="00601A87">
                          <w:rPr>
                            <w:rFonts w:cs="Times New Roman"/>
                            <w:b/>
                            <w:spacing w:val="4"/>
                            <w:sz w:val="18"/>
                          </w:rPr>
                          <w:t xml:space="preserve"> </w:t>
                        </w:r>
                        <w:r w:rsidRPr="00601A87">
                          <w:rPr>
                            <w:rFonts w:cs="Times New Roman"/>
                            <w:b/>
                            <w:sz w:val="18"/>
                          </w:rPr>
                          <w:t>%</w:t>
                        </w:r>
                      </w:p>
                    </w:txbxContent>
                  </v:textbox>
                </v:shape>
                <v:shape id="Text Box 201" o:spid="_x0000_s1104" type="#_x0000_t202" style="position:absolute;left:4785;top:5060;width:2072;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" filled="f" strokeweight=".59pt">
                  <v:textbox inset="0,0,0,0">
                    <w:txbxContent>
                      <w:p w14:paraId="03164F95" w14:textId="3E5AB306" w:rsidR="00C36AD7" w:rsidRPr="00601A87" w:rsidRDefault="00C36AD7" w:rsidP="00995AF8">
                        <w:pPr>
                          <w:spacing w:before="59" w:after="120"/>
                          <w:ind w:left="284" w:right="361"/>
                          <w:jc w:val="center"/>
                          <w:rPr>
                            <w:sz w:val="18"/>
                          </w:rPr>
                        </w:pPr>
                        <w:r w:rsidRPr="00601A87">
                          <w:rPr>
                            <w:sz w:val="18"/>
                          </w:rPr>
                          <w:t>looking for full-</w:t>
                        </w:r>
                        <w:proofErr w:type="spellStart"/>
                        <w:r w:rsidRPr="00601A87">
                          <w:rPr>
                            <w:sz w:val="18"/>
                          </w:rPr>
                          <w:t>timeemployment</w:t>
                        </w:r>
                        <w:proofErr w:type="spellEnd"/>
                      </w:p>
                      <w:p w14:paraId="09F7B6DD" w14:textId="77777777" w:rsidR="00C36AD7" w:rsidRPr="00601A87" w:rsidRDefault="00C36AD7" w:rsidP="00995AF8">
                        <w:pPr>
                          <w:tabs>
                            <w:tab w:val="left" w:pos="1325"/>
                          </w:tabs>
                          <w:spacing w:before="65"/>
                          <w:ind w:left="142"/>
                          <w:rPr>
                            <w:rFonts w:cs="Times New Roman"/>
                            <w:b/>
                            <w:sz w:val="18"/>
                          </w:rPr>
                        </w:pPr>
                        <w:r w:rsidRPr="00601A87">
                          <w:rPr>
                            <w:rFonts w:cs="Times New Roman"/>
                            <w:b/>
                            <w:sz w:val="18"/>
                          </w:rPr>
                          <w:t>101.6</w:t>
                        </w:r>
                        <w:r w:rsidRPr="00601A87">
                          <w:rPr>
                            <w:rFonts w:cs="Times New Roman"/>
                            <w:b/>
                            <w:sz w:val="18"/>
                          </w:rPr>
                          <w:tab/>
                          <w:t>79.3</w:t>
                        </w:r>
                        <w:r>
                          <w:rPr>
                            <w:rFonts w:cs="Times New Roman"/>
                            <w:b/>
                            <w:sz w:val="18"/>
                          </w:rPr>
                          <w:t xml:space="preserve"> </w:t>
                        </w:r>
                        <w:r w:rsidRPr="002B05BE">
                          <w:rPr>
                            <w:b/>
                            <w:sz w:val="18"/>
                          </w:rPr>
                          <w:t>%</w:t>
                        </w:r>
                      </w:p>
                    </w:txbxContent>
                  </v:textbox>
                </v:shape>
                <v:shape id="Text Box 202" o:spid="_x0000_s1105" type="#_x0000_t202" style="position:absolute;left:5055;top:4484;width:561;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44FEE809" w14:textId="77777777" w:rsidR="00C36AD7" w:rsidRDefault="00C36AD7" w:rsidP="00DA03FE">
                        <w:pPr>
                          <w:spacing w:line="199" w:lineRule="exact"/>
                          <w:rPr>
                            <w:b/>
                            <w:sz w:val="18"/>
                          </w:rPr>
                        </w:pPr>
                        <w:r>
                          <w:rPr>
                            <w:b/>
                            <w:sz w:val="18"/>
                          </w:rPr>
                          <w:t>21.6 %</w:t>
                        </w:r>
                      </w:p>
                    </w:txbxContent>
                  </v:textbox>
                </v:shape>
                <v:shape id="Text Box 203" o:spid="_x0000_s1106" type="#_x0000_t202" style="position:absolute;left:4284;top:4179;width:920;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DCACEC6" w14:textId="77777777" w:rsidR="00C36AD7" w:rsidRDefault="00C36AD7" w:rsidP="00DA03FE">
                        <w:pPr>
                          <w:spacing w:line="199" w:lineRule="exact"/>
                          <w:rPr>
                            <w:sz w:val="18"/>
                          </w:rPr>
                        </w:pPr>
                        <w:r>
                          <w:rPr>
                            <w:sz w:val="18"/>
                          </w:rPr>
                          <w:t>Part-time</w:t>
                        </w:r>
                      </w:p>
                    </w:txbxContent>
                  </v:textbox>
                </v:shape>
                <w10:wrap anchorx="page"/>
              </v:group>
            </w:pict>
          </mc:Fallback>
        </mc:AlternateContent>
      </w:r>
    </w:p>
    <w:p w14:paraId="28C7CD1E" w14:textId="38394D4C" w:rsidR="00DA03FE" w:rsidRPr="001A7A6A" w:rsidRDefault="00DA03FE" w:rsidP="00693E7D">
      <w:pPr>
        <w:pStyle w:val="Textkrper"/>
        <w:spacing w:before="6" w:after="240"/>
        <w:rPr>
          <w:rFonts w:ascii="Times New Roman" w:hAnsi="Times New Roman" w:cs="Times New Roman"/>
          <w:bCs/>
          <w:iCs/>
          <w:sz w:val="24"/>
          <w:szCs w:val="24"/>
          <w:lang w:val="en-US"/>
        </w:rPr>
      </w:pPr>
    </w:p>
    <w:p w14:paraId="1414C3F4" w14:textId="77777777" w:rsidR="00DA03FE" w:rsidRPr="004A3AA3" w:rsidRDefault="00DA03FE" w:rsidP="00DA03FE">
      <w:pPr>
        <w:spacing w:before="1"/>
        <w:ind w:left="227"/>
        <w:rPr>
          <w:b/>
          <w:szCs w:val="24"/>
        </w:rPr>
      </w:pPr>
      <w:r w:rsidRPr="004A3AA3">
        <w:rPr>
          <w:b/>
          <w:szCs w:val="24"/>
        </w:rPr>
        <w:t>Notes</w:t>
      </w:r>
    </w:p>
    <w:p w14:paraId="7BAE2920" w14:textId="77777777" w:rsidR="00DA03FE" w:rsidRPr="004A3AA3" w:rsidRDefault="00DA03FE" w:rsidP="00693E7D">
      <w:pPr>
        <w:pStyle w:val="Listenabsatz"/>
        <w:numPr>
          <w:ilvl w:val="0"/>
          <w:numId w:val="49"/>
        </w:numPr>
        <w:spacing w:line="283" w:lineRule="auto"/>
        <w:ind w:left="738"/>
        <w:contextualSpacing w:val="0"/>
        <w:rPr>
          <w:bCs/>
        </w:rPr>
      </w:pPr>
      <w:r w:rsidRPr="004A3AA3">
        <w:rPr>
          <w:bCs/>
        </w:rPr>
        <w:t>number of persons in thousands (</w:t>
      </w:r>
      <w:r>
        <w:rPr>
          <w:bCs/>
        </w:rPr>
        <w:t>K)</w:t>
      </w:r>
      <w:r w:rsidRPr="004A3AA3">
        <w:rPr>
          <w:bCs/>
        </w:rPr>
        <w:t>.</w:t>
      </w:r>
    </w:p>
    <w:p w14:paraId="636CA762" w14:textId="77777777" w:rsidR="00DA03FE" w:rsidRPr="003D60F7" w:rsidRDefault="00DA03FE" w:rsidP="00693E7D">
      <w:pPr>
        <w:pStyle w:val="Listenabsatz"/>
        <w:numPr>
          <w:ilvl w:val="0"/>
          <w:numId w:val="49"/>
        </w:numPr>
        <w:spacing w:line="283" w:lineRule="auto"/>
        <w:ind w:left="738"/>
        <w:contextualSpacing w:val="0"/>
        <w:rPr>
          <w:bCs/>
        </w:rPr>
      </w:pPr>
      <w:r w:rsidRPr="004A3AA3">
        <w:rPr>
          <w:bCs/>
        </w:rPr>
        <w:t>the working-age population is defined a</w:t>
      </w:r>
      <w:r w:rsidRPr="003D60F7">
        <w:rPr>
          <w:bCs/>
        </w:rPr>
        <w:t>s people between 15 and 65 years of age.</w:t>
      </w:r>
    </w:p>
    <w:p w14:paraId="5A5E570E" w14:textId="77777777" w:rsidR="00DA03FE" w:rsidRPr="00DF3DAB" w:rsidRDefault="00DA03FE" w:rsidP="00693E7D">
      <w:pPr>
        <w:pStyle w:val="Listenabsatz"/>
        <w:numPr>
          <w:ilvl w:val="0"/>
          <w:numId w:val="49"/>
        </w:numPr>
        <w:spacing w:line="283" w:lineRule="auto"/>
        <w:ind w:left="738"/>
      </w:pPr>
      <w:r>
        <w:rPr>
          <w:bCs/>
        </w:rPr>
        <w:t>“</w:t>
      </w:r>
      <w:r w:rsidRPr="00DF3DAB">
        <w:rPr>
          <w:bCs/>
        </w:rPr>
        <w:t>Not available for the labor market</w:t>
      </w:r>
      <w:r>
        <w:rPr>
          <w:bCs/>
        </w:rPr>
        <w:t>”</w:t>
      </w:r>
      <w:r w:rsidRPr="00DF3DAB">
        <w:rPr>
          <w:bCs/>
        </w:rPr>
        <w:t xml:space="preserve"> refers to persons who are not actively seeking work and/or are not available for work.</w:t>
      </w:r>
    </w:p>
    <w:p w14:paraId="703EA8F9" w14:textId="77777777" w:rsidR="00DA03FE" w:rsidRDefault="00DA03FE" w:rsidP="00DA03FE">
      <w:pPr>
        <w:spacing w:after="200" w:line="276" w:lineRule="auto"/>
        <w:rPr>
          <w:rFonts w:cs="Times New Roman"/>
          <w:szCs w:val="24"/>
        </w:rPr>
      </w:pPr>
      <w:r>
        <w:rPr>
          <w:rFonts w:cs="Times New Roman"/>
          <w:szCs w:val="24"/>
        </w:rPr>
        <w:br w:type="page"/>
      </w:r>
    </w:p>
    <w:p w14:paraId="2BD84790" w14:textId="6038E2DA" w:rsidR="00DA03FE" w:rsidRPr="004A3AA3" w:rsidRDefault="00DA03FE" w:rsidP="001A7A6A">
      <w:pPr>
        <w:pStyle w:val="Textkrper"/>
        <w:spacing w:before="94" w:line="288" w:lineRule="auto"/>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Use the information on the working population of a country on the opposite page to answer the questions below.</w:t>
      </w:r>
    </w:p>
    <w:p w14:paraId="233E224D" w14:textId="77777777" w:rsidR="00DA03FE" w:rsidRPr="00D37372" w:rsidRDefault="00DA03FE" w:rsidP="001A7A6A">
      <w:pPr>
        <w:spacing w:before="240"/>
        <w:ind w:left="567"/>
        <w:rPr>
          <w:rFonts w:cs="Times New Roman"/>
          <w:b/>
          <w:bCs/>
          <w:szCs w:val="24"/>
        </w:rPr>
      </w:pPr>
      <w:r>
        <w:rPr>
          <w:rFonts w:cs="Times New Roman"/>
          <w:b/>
          <w:bCs/>
          <w:szCs w:val="24"/>
        </w:rPr>
        <w:t>Task</w:t>
      </w:r>
      <w:r w:rsidRPr="00D37372">
        <w:rPr>
          <w:rFonts w:cs="Times New Roman"/>
          <w:b/>
          <w:bCs/>
          <w:szCs w:val="24"/>
        </w:rPr>
        <w:t xml:space="preserve"> 1</w:t>
      </w:r>
      <w:r>
        <w:rPr>
          <w:rFonts w:cs="Times New Roman"/>
          <w:b/>
          <w:bCs/>
          <w:szCs w:val="24"/>
        </w:rPr>
        <w:t>:</w:t>
      </w:r>
    </w:p>
    <w:p w14:paraId="77160ED7" w14:textId="1C232411" w:rsidR="00DA03FE" w:rsidRPr="004A3AA3" w:rsidRDefault="00DA03FE" w:rsidP="001A7A6A">
      <w:pPr>
        <w:spacing w:before="160"/>
        <w:ind w:left="567"/>
        <w:rPr>
          <w:rFonts w:cs="Times New Roman"/>
          <w:b/>
          <w:szCs w:val="24"/>
        </w:rPr>
      </w:pPr>
      <w:r w:rsidRPr="004A3AA3">
        <w:rPr>
          <w:rFonts w:cs="Times New Roman"/>
          <w:b/>
          <w:szCs w:val="24"/>
        </w:rPr>
        <w:t>Into which two main groups is the working age population divided?</w:t>
      </w:r>
    </w:p>
    <w:p w14:paraId="24444385" w14:textId="77777777" w:rsidR="00DA03FE" w:rsidRPr="004A3AA3" w:rsidRDefault="00DA03FE" w:rsidP="00DA03FE">
      <w:pPr>
        <w:spacing w:before="90"/>
        <w:ind w:left="1446"/>
        <w:rPr>
          <w:rFonts w:cs="Times New Roman"/>
          <w:szCs w:val="24"/>
        </w:rPr>
      </w:pPr>
      <w:r w:rsidRPr="004A3AA3">
        <w:rPr>
          <w:rFonts w:cs="Times New Roman"/>
          <w:noProof/>
        </w:rPr>
        <mc:AlternateContent>
          <mc:Choice Requires="wpg">
            <w:drawing>
              <wp:anchor distT="0" distB="0" distL="114300" distR="114300" simplePos="0" relativeHeight="251906048" behindDoc="0" locked="0" layoutInCell="1" allowOverlap="1" wp14:anchorId="6153982F" wp14:editId="49F10CB9">
                <wp:simplePos x="0" y="0"/>
                <wp:positionH relativeFrom="column">
                  <wp:posOffset>4931410</wp:posOffset>
                </wp:positionH>
                <wp:positionV relativeFrom="paragraph">
                  <wp:posOffset>80645</wp:posOffset>
                </wp:positionV>
                <wp:extent cx="112395" cy="1057910"/>
                <wp:effectExtent l="0" t="0" r="20955" b="27940"/>
                <wp:wrapNone/>
                <wp:docPr id="644" name="Gruppieren 644"/>
                <wp:cNvGraphicFramePr/>
                <a:graphic xmlns:a="http://schemas.openxmlformats.org/drawingml/2006/main">
                  <a:graphicData uri="http://schemas.microsoft.com/office/word/2010/wordprocessingGroup">
                    <wpg:wgp>
                      <wpg:cNvGrpSpPr/>
                      <wpg:grpSpPr>
                        <a:xfrm>
                          <a:off x="0" y="0"/>
                          <a:ext cx="112395" cy="1057910"/>
                          <a:chOff x="0" y="0"/>
                          <a:chExt cx="112395" cy="1057910"/>
                        </a:xfrm>
                      </wpg:grpSpPr>
                      <wps:wsp>
                        <wps:cNvPr id="645" name="Rechteck 645"/>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Rechteck 646"/>
                        <wps:cNvSpPr>
                          <a:spLocks noChangeArrowheads="1"/>
                        </wps:cNvSpPr>
                        <wps:spPr bwMode="auto">
                          <a:xfrm>
                            <a:off x="0" y="32004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Rechteck 647"/>
                        <wps:cNvSpPr>
                          <a:spLocks noChangeArrowheads="1"/>
                        </wps:cNvSpPr>
                        <wps:spPr bwMode="auto">
                          <a:xfrm>
                            <a:off x="0" y="63246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Rechteck 648"/>
                        <wps:cNvSpPr>
                          <a:spLocks noChangeArrowheads="1"/>
                        </wps:cNvSpPr>
                        <wps:spPr bwMode="auto">
                          <a:xfrm>
                            <a:off x="0" y="94488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0F70D0C" id="Gruppieren 644" o:spid="_x0000_s1026" style="position:absolute;margin-left:388.3pt;margin-top:6.35pt;width:8.85pt;height:83.3pt;z-index:251906048" coordsize="1123,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">
                <v:rect id="Rechteck 645"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" filled="f" strokeweight=".95pt"/>
                <v:rect id="Rechteck 646" o:spid="_x0000_s1028" style="position:absolute;top:3200;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" filled="f" strokeweight=".95pt"/>
                <v:rect id="Rechteck 647" o:spid="_x0000_s1029" style="position:absolute;top:6324;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" filled="f" strokeweight=".95pt"/>
                <v:rect id="Rechteck 648" o:spid="_x0000_s1030" style="position:absolute;top:9448;width:112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" filled="f" strokeweight=".95pt"/>
              </v:group>
            </w:pict>
          </mc:Fallback>
        </mc:AlternateContent>
      </w:r>
      <w:r w:rsidRPr="004A3AA3">
        <w:rPr>
          <w:rFonts w:cs="Times New Roman"/>
          <w:noProof/>
          <w:szCs w:val="24"/>
        </w:rPr>
        <w:t>Employed and non-employed.</w:t>
      </w:r>
    </w:p>
    <w:p w14:paraId="69DF1111" w14:textId="77777777" w:rsidR="00DA03FE" w:rsidRPr="004A3AA3" w:rsidRDefault="00DA03FE" w:rsidP="00DA03FE">
      <w:pPr>
        <w:spacing w:before="220"/>
        <w:ind w:left="1446" w:right="4569"/>
        <w:rPr>
          <w:rFonts w:cs="Times New Roman"/>
          <w:szCs w:val="24"/>
        </w:rPr>
      </w:pPr>
      <w:r w:rsidRPr="004A3AA3">
        <w:rPr>
          <w:rFonts w:cs="Times New Roman"/>
          <w:noProof/>
          <w:szCs w:val="24"/>
        </w:rPr>
        <w:t>In working age and not in working age.</w:t>
      </w:r>
    </w:p>
    <w:p w14:paraId="2D9EAB85" w14:textId="77777777" w:rsidR="00DA03FE" w:rsidRPr="004A3AA3" w:rsidRDefault="00DA03FE" w:rsidP="00DA03FE">
      <w:pPr>
        <w:spacing w:before="220"/>
        <w:ind w:left="1446"/>
        <w:rPr>
          <w:rFonts w:cs="Times New Roman"/>
          <w:szCs w:val="24"/>
        </w:rPr>
      </w:pPr>
      <w:r w:rsidRPr="004A3AA3">
        <w:rPr>
          <w:rFonts w:cs="Times New Roman"/>
          <w:szCs w:val="24"/>
        </w:rPr>
        <w:t>Full-time employees and part-time employees.</w:t>
      </w:r>
    </w:p>
    <w:p w14:paraId="2FE7ACFC" w14:textId="0B2B5168" w:rsidR="00DA03FE" w:rsidRPr="004A3AA3" w:rsidRDefault="00DA03FE" w:rsidP="001A7A6A">
      <w:pPr>
        <w:spacing w:before="220"/>
        <w:ind w:left="1446" w:right="2908"/>
        <w:rPr>
          <w:rFonts w:cs="Times New Roman"/>
          <w:szCs w:val="24"/>
        </w:rPr>
      </w:pPr>
      <w:r w:rsidRPr="004A3AA3">
        <w:rPr>
          <w:rFonts w:cs="Times New Roman"/>
          <w:noProof/>
          <w:szCs w:val="24"/>
        </w:rPr>
        <w:t>Available to the labor market and not available to the labor market.</w:t>
      </w:r>
    </w:p>
    <w:p w14:paraId="65E40A9F" w14:textId="77777777" w:rsidR="00DA03FE" w:rsidRPr="004A3AA3" w:rsidRDefault="00DA03FE" w:rsidP="001A7A6A">
      <w:pPr>
        <w:pStyle w:val="Textkrper"/>
        <w:spacing w:before="120" w:after="240"/>
        <w:rPr>
          <w:rFonts w:ascii="Times New Roman" w:hAnsi="Times New Roman" w:cs="Times New Roman"/>
          <w:sz w:val="24"/>
          <w:szCs w:val="24"/>
          <w:lang w:val="en-US"/>
        </w:rPr>
      </w:pPr>
    </w:p>
    <w:p w14:paraId="7878761C" w14:textId="77777777" w:rsidR="00DA03FE" w:rsidRPr="00D37372" w:rsidRDefault="00DA03FE" w:rsidP="00DA03FE">
      <w:pPr>
        <w:ind w:left="567"/>
        <w:rPr>
          <w:rFonts w:cs="Times New Roman"/>
          <w:b/>
          <w:bCs/>
          <w:szCs w:val="24"/>
        </w:rPr>
      </w:pPr>
      <w:r w:rsidRPr="00D37372">
        <w:rPr>
          <w:rFonts w:cs="Times New Roman"/>
          <w:b/>
          <w:bCs/>
          <w:szCs w:val="24"/>
        </w:rPr>
        <w:t>Task 2:</w:t>
      </w:r>
    </w:p>
    <w:p w14:paraId="40581625" w14:textId="77777777" w:rsidR="00DA03FE" w:rsidRPr="004A3AA3" w:rsidRDefault="00DA03FE" w:rsidP="001A7A6A">
      <w:pPr>
        <w:spacing w:line="288" w:lineRule="auto"/>
        <w:ind w:left="567" w:right="1474"/>
        <w:rPr>
          <w:rFonts w:cs="Times New Roman"/>
          <w:b/>
          <w:szCs w:val="24"/>
        </w:rPr>
      </w:pPr>
      <w:r w:rsidRPr="004A3AA3">
        <w:rPr>
          <w:rFonts w:cs="Times New Roman"/>
          <w:b/>
          <w:szCs w:val="24"/>
        </w:rPr>
        <w:t>In which part of the tree diagram would the persons listed in the table below be included, if at all?</w:t>
      </w:r>
    </w:p>
    <w:p w14:paraId="21DE21D5" w14:textId="3428BE7C" w:rsidR="00DA03FE" w:rsidRPr="001A7A6A" w:rsidRDefault="00DA03FE" w:rsidP="001A7A6A">
      <w:pPr>
        <w:ind w:left="567" w:right="1474"/>
        <w:rPr>
          <w:rFonts w:cs="Times New Roman"/>
          <w:bCs/>
          <w:szCs w:val="24"/>
        </w:rPr>
      </w:pPr>
      <w:r w:rsidRPr="00D12257">
        <w:rPr>
          <w:rFonts w:cs="Times New Roman"/>
          <w:bCs/>
          <w:szCs w:val="24"/>
        </w:rPr>
        <w:t>Answer by checking the appropriate box in the table.</w:t>
      </w:r>
    </w:p>
    <w:p w14:paraId="61C4AD16" w14:textId="77777777" w:rsidR="00DA03FE" w:rsidRPr="00D37372" w:rsidRDefault="00DA03FE" w:rsidP="00DA03FE">
      <w:pPr>
        <w:pStyle w:val="Textkrper"/>
        <w:ind w:left="567"/>
        <w:rPr>
          <w:rFonts w:ascii="Times New Roman" w:hAnsi="Times New Roman" w:cs="Times New Roman"/>
          <w:sz w:val="24"/>
          <w:szCs w:val="24"/>
          <w:lang w:val="en-US"/>
        </w:rPr>
      </w:pPr>
      <w:r w:rsidRPr="00D37372">
        <w:rPr>
          <w:rFonts w:ascii="Times New Roman" w:hAnsi="Times New Roman" w:cs="Times New Roman"/>
          <w:sz w:val="24"/>
          <w:szCs w:val="24"/>
          <w:lang w:val="en-US"/>
        </w:rPr>
        <w:t>The first cross has already been made for you.</w:t>
      </w:r>
    </w:p>
    <w:p w14:paraId="5131147C" w14:textId="77777777" w:rsidR="00DA03FE" w:rsidRPr="004A3AA3" w:rsidRDefault="00DA03FE" w:rsidP="001A7A6A">
      <w:pPr>
        <w:pStyle w:val="Textkrper"/>
        <w:spacing w:before="120" w:after="240"/>
        <w:rPr>
          <w:rFonts w:ascii="Times New Roman" w:hAnsi="Times New Roman" w:cs="Times New Roman"/>
          <w:sz w:val="24"/>
          <w:szCs w:val="24"/>
          <w:lang w:val="en-US"/>
        </w:rPr>
      </w:pPr>
      <w:r w:rsidRPr="004A3AA3">
        <w:rPr>
          <w:rFonts w:ascii="Times New Roman" w:hAnsi="Times New Roman" w:cs="Times New Roman"/>
          <w:noProof/>
          <w:lang w:val="en-US"/>
        </w:rPr>
        <mc:AlternateContent>
          <mc:Choice Requires="wps">
            <w:drawing>
              <wp:anchor distT="0" distB="0" distL="114300" distR="114300" simplePos="0" relativeHeight="251904000" behindDoc="0" locked="0" layoutInCell="1" allowOverlap="1" wp14:anchorId="7351FE2E" wp14:editId="3F81E6CE">
                <wp:simplePos x="0" y="0"/>
                <wp:positionH relativeFrom="column">
                  <wp:posOffset>4935220</wp:posOffset>
                </wp:positionH>
                <wp:positionV relativeFrom="paragraph">
                  <wp:posOffset>165100</wp:posOffset>
                </wp:positionV>
                <wp:extent cx="694055" cy="685800"/>
                <wp:effectExtent l="0" t="0" r="0" b="0"/>
                <wp:wrapNone/>
                <wp:docPr id="642" name="Textfeld 642"/>
                <wp:cNvGraphicFramePr/>
                <a:graphic xmlns:a="http://schemas.openxmlformats.org/drawingml/2006/main">
                  <a:graphicData uri="http://schemas.microsoft.com/office/word/2010/wordprocessingShape">
                    <wps:wsp>
                      <wps:cNvSpPr txBox="1"/>
                      <wps:spPr>
                        <a:xfrm>
                          <a:off x="0" y="0"/>
                          <a:ext cx="694055"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E8FE98" w14:textId="77777777" w:rsidR="00C36AD7" w:rsidRPr="008C609D" w:rsidRDefault="00C36AD7" w:rsidP="00DA03FE">
                            <w:r>
                              <w:rPr>
                                <w:rFonts w:cs="Times New Roman"/>
                                <w:sz w:val="18"/>
                                <w:szCs w:val="18"/>
                              </w:rPr>
                              <w:t>“Not a</w:t>
                            </w:r>
                            <w:r w:rsidRPr="00CD4894">
                              <w:rPr>
                                <w:rFonts w:cs="Times New Roman"/>
                                <w:sz w:val="18"/>
                                <w:szCs w:val="18"/>
                              </w:rPr>
                              <w:t xml:space="preserve">vailable to the labor </w:t>
                            </w:r>
                            <w:r>
                              <w:rPr>
                                <w:rFonts w:cs="Times New Roman"/>
                                <w:sz w:val="18"/>
                                <w:szCs w:val="18"/>
                              </w:rPr>
                              <w:br/>
                            </w:r>
                            <w:r w:rsidRPr="00CD4894">
                              <w:rPr>
                                <w:rFonts w:cs="Times New Roman"/>
                                <w:sz w:val="18"/>
                                <w:szCs w:val="18"/>
                              </w:rPr>
                              <w:t>market:</w:t>
                            </w:r>
                            <w:r>
                              <w:rPr>
                                <w:rFonts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FE2E" id="Textfeld 642" o:spid="_x0000_s1107" type="#_x0000_t202" style="position:absolute;margin-left:388.6pt;margin-top:13pt;width:54.65pt;height:5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" filled="f" stroked="f">
                <v:textbox>
                  <w:txbxContent>
                    <w:p w14:paraId="4AE8FE98" w14:textId="77777777" w:rsidR="00C36AD7" w:rsidRPr="008C609D" w:rsidRDefault="00C36AD7" w:rsidP="00DA03FE">
                      <w:r>
                        <w:rPr>
                          <w:rFonts w:cs="Times New Roman"/>
                          <w:sz w:val="18"/>
                          <w:szCs w:val="18"/>
                        </w:rPr>
                        <w:t>“Not a</w:t>
                      </w:r>
                      <w:r w:rsidRPr="00CD4894">
                        <w:rPr>
                          <w:rFonts w:cs="Times New Roman"/>
                          <w:sz w:val="18"/>
                          <w:szCs w:val="18"/>
                        </w:rPr>
                        <w:t xml:space="preserve">vailable to the labor </w:t>
                      </w:r>
                      <w:r>
                        <w:rPr>
                          <w:rFonts w:cs="Times New Roman"/>
                          <w:sz w:val="18"/>
                          <w:szCs w:val="18"/>
                        </w:rPr>
                        <w:br/>
                      </w:r>
                      <w:r w:rsidRPr="00CD4894">
                        <w:rPr>
                          <w:rFonts w:cs="Times New Roman"/>
                          <w:sz w:val="18"/>
                          <w:szCs w:val="18"/>
                        </w:rPr>
                        <w:t>market:</w:t>
                      </w:r>
                      <w:r>
                        <w:rPr>
                          <w:rFonts w:cs="Times New Roman"/>
                          <w:sz w:val="18"/>
                          <w:szCs w:val="18"/>
                        </w:rPr>
                        <w:t>”</w:t>
                      </w:r>
                    </w:p>
                  </w:txbxContent>
                </v:textbox>
              </v:shape>
            </w:pict>
          </mc:Fallback>
        </mc:AlternateContent>
      </w:r>
      <w:r w:rsidRPr="004A3AA3">
        <w:rPr>
          <w:rFonts w:ascii="Times New Roman" w:hAnsi="Times New Roman" w:cs="Times New Roman"/>
          <w:noProof/>
          <w:lang w:val="en-US"/>
        </w:rPr>
        <mc:AlternateContent>
          <mc:Choice Requires="wps">
            <w:drawing>
              <wp:anchor distT="0" distB="0" distL="114300" distR="114300" simplePos="0" relativeHeight="251902976" behindDoc="0" locked="0" layoutInCell="1" allowOverlap="1" wp14:anchorId="79761834" wp14:editId="75803F41">
                <wp:simplePos x="0" y="0"/>
                <wp:positionH relativeFrom="column">
                  <wp:posOffset>4229100</wp:posOffset>
                </wp:positionH>
                <wp:positionV relativeFrom="paragraph">
                  <wp:posOffset>166370</wp:posOffset>
                </wp:positionV>
                <wp:extent cx="787400" cy="685800"/>
                <wp:effectExtent l="0" t="0" r="0" b="0"/>
                <wp:wrapNone/>
                <wp:docPr id="641" name="Textfeld 641"/>
                <wp:cNvGraphicFramePr/>
                <a:graphic xmlns:a="http://schemas.openxmlformats.org/drawingml/2006/main">
                  <a:graphicData uri="http://schemas.microsoft.com/office/word/2010/wordprocessingShape">
                    <wps:wsp>
                      <wps:cNvSpPr txBox="1"/>
                      <wps:spPr>
                        <a:xfrm>
                          <a:off x="0" y="0"/>
                          <a:ext cx="7874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7B182C" w14:textId="77777777" w:rsidR="00C36AD7" w:rsidRPr="008C609D" w:rsidRDefault="00C36AD7" w:rsidP="00DA03FE">
                            <w:r>
                              <w:rPr>
                                <w:rFonts w:cs="Times New Roman"/>
                                <w:sz w:val="18"/>
                                <w:szCs w:val="18"/>
                              </w:rPr>
                              <w:t>“</w:t>
                            </w:r>
                            <w:r w:rsidRPr="00CD4894">
                              <w:rPr>
                                <w:rFonts w:cs="Times New Roman"/>
                                <w:sz w:val="18"/>
                                <w:szCs w:val="18"/>
                              </w:rPr>
                              <w:t xml:space="preserve">Available to the labor market: </w:t>
                            </w:r>
                            <w:r>
                              <w:rPr>
                                <w:rFonts w:cs="Times New Roman"/>
                                <w:sz w:val="18"/>
                                <w:szCs w:val="18"/>
                              </w:rPr>
                              <w:t xml:space="preserve">not </w:t>
                            </w:r>
                            <w:r w:rsidRPr="00CD4894">
                              <w:rPr>
                                <w:rFonts w:cs="Times New Roman"/>
                                <w:sz w:val="18"/>
                                <w:szCs w:val="18"/>
                              </w:rPr>
                              <w:t>employed</w:t>
                            </w:r>
                            <w:r>
                              <w:rPr>
                                <w:rFonts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61834" id="Textfeld 641" o:spid="_x0000_s1108" type="#_x0000_t202" style="position:absolute;margin-left:333pt;margin-top:13.1pt;width:62pt;height:5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" filled="f" stroked="f">
                <v:textbox>
                  <w:txbxContent>
                    <w:p w14:paraId="1A7B182C" w14:textId="77777777" w:rsidR="00C36AD7" w:rsidRPr="008C609D" w:rsidRDefault="00C36AD7" w:rsidP="00DA03FE">
                      <w:r>
                        <w:rPr>
                          <w:rFonts w:cs="Times New Roman"/>
                          <w:sz w:val="18"/>
                          <w:szCs w:val="18"/>
                        </w:rPr>
                        <w:t>“</w:t>
                      </w:r>
                      <w:r w:rsidRPr="00CD4894">
                        <w:rPr>
                          <w:rFonts w:cs="Times New Roman"/>
                          <w:sz w:val="18"/>
                          <w:szCs w:val="18"/>
                        </w:rPr>
                        <w:t xml:space="preserve">Available to the labor market: </w:t>
                      </w:r>
                      <w:r>
                        <w:rPr>
                          <w:rFonts w:cs="Times New Roman"/>
                          <w:sz w:val="18"/>
                          <w:szCs w:val="18"/>
                        </w:rPr>
                        <w:t xml:space="preserve">not </w:t>
                      </w:r>
                      <w:r w:rsidRPr="00CD4894">
                        <w:rPr>
                          <w:rFonts w:cs="Times New Roman"/>
                          <w:sz w:val="18"/>
                          <w:szCs w:val="18"/>
                        </w:rPr>
                        <w:t>employed</w:t>
                      </w:r>
                      <w:r>
                        <w:rPr>
                          <w:rFonts w:cs="Times New Roman"/>
                          <w:sz w:val="18"/>
                          <w:szCs w:val="18"/>
                        </w:rPr>
                        <w:t>”</w:t>
                      </w:r>
                    </w:p>
                  </w:txbxContent>
                </v:textbox>
              </v:shape>
            </w:pict>
          </mc:Fallback>
        </mc:AlternateContent>
      </w:r>
      <w:r w:rsidRPr="004A3AA3">
        <w:rPr>
          <w:rFonts w:ascii="Times New Roman" w:hAnsi="Times New Roman" w:cs="Times New Roman"/>
          <w:noProof/>
          <w:lang w:val="en-US"/>
        </w:rPr>
        <mc:AlternateContent>
          <mc:Choice Requires="wps">
            <w:drawing>
              <wp:anchor distT="0" distB="0" distL="114300" distR="114300" simplePos="0" relativeHeight="251901952" behindDoc="0" locked="0" layoutInCell="1" allowOverlap="1" wp14:anchorId="7E6493B3" wp14:editId="54079952">
                <wp:simplePos x="0" y="0"/>
                <wp:positionH relativeFrom="column">
                  <wp:posOffset>3554307</wp:posOffset>
                </wp:positionH>
                <wp:positionV relativeFrom="paragraph">
                  <wp:posOffset>165735</wp:posOffset>
                </wp:positionV>
                <wp:extent cx="787400" cy="685800"/>
                <wp:effectExtent l="0" t="0" r="0" b="0"/>
                <wp:wrapNone/>
                <wp:docPr id="640" name="Textfeld 640"/>
                <wp:cNvGraphicFramePr/>
                <a:graphic xmlns:a="http://schemas.openxmlformats.org/drawingml/2006/main">
                  <a:graphicData uri="http://schemas.microsoft.com/office/word/2010/wordprocessingShape">
                    <wps:wsp>
                      <wps:cNvSpPr txBox="1"/>
                      <wps:spPr>
                        <a:xfrm>
                          <a:off x="0" y="0"/>
                          <a:ext cx="7874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588F43" w14:textId="77777777" w:rsidR="00C36AD7" w:rsidRPr="008C609D" w:rsidRDefault="00C36AD7" w:rsidP="00DA03FE">
                            <w:r>
                              <w:rPr>
                                <w:rFonts w:cs="Times New Roman"/>
                                <w:sz w:val="18"/>
                                <w:szCs w:val="18"/>
                              </w:rPr>
                              <w:t>“</w:t>
                            </w:r>
                            <w:r w:rsidRPr="00CD4894">
                              <w:rPr>
                                <w:rFonts w:cs="Times New Roman"/>
                                <w:sz w:val="18"/>
                                <w:szCs w:val="18"/>
                              </w:rPr>
                              <w:t xml:space="preserve">Available to the labor market: </w:t>
                            </w:r>
                            <w:r>
                              <w:rPr>
                                <w:rFonts w:cs="Times New Roman"/>
                                <w:sz w:val="18"/>
                                <w:szCs w:val="18"/>
                              </w:rPr>
                              <w:br/>
                            </w:r>
                            <w:r w:rsidRPr="00CD4894">
                              <w:rPr>
                                <w:rFonts w:cs="Times New Roman"/>
                                <w:sz w:val="18"/>
                                <w:szCs w:val="18"/>
                              </w:rPr>
                              <w:t>employed</w:t>
                            </w:r>
                            <w:r>
                              <w:rPr>
                                <w:rFonts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93B3" id="Textfeld 640" o:spid="_x0000_s1109" type="#_x0000_t202" style="position:absolute;margin-left:279.85pt;margin-top:13.05pt;width:62pt;height:5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" filled="f" stroked="f">
                <v:textbox>
                  <w:txbxContent>
                    <w:p w14:paraId="62588F43" w14:textId="77777777" w:rsidR="00C36AD7" w:rsidRPr="008C609D" w:rsidRDefault="00C36AD7" w:rsidP="00DA03FE">
                      <w:r>
                        <w:rPr>
                          <w:rFonts w:cs="Times New Roman"/>
                          <w:sz w:val="18"/>
                          <w:szCs w:val="18"/>
                        </w:rPr>
                        <w:t>“</w:t>
                      </w:r>
                      <w:r w:rsidRPr="00CD4894">
                        <w:rPr>
                          <w:rFonts w:cs="Times New Roman"/>
                          <w:sz w:val="18"/>
                          <w:szCs w:val="18"/>
                        </w:rPr>
                        <w:t xml:space="preserve">Available to the labor market: </w:t>
                      </w:r>
                      <w:r>
                        <w:rPr>
                          <w:rFonts w:cs="Times New Roman"/>
                          <w:sz w:val="18"/>
                          <w:szCs w:val="18"/>
                        </w:rPr>
                        <w:br/>
                      </w:r>
                      <w:r w:rsidRPr="00CD4894">
                        <w:rPr>
                          <w:rFonts w:cs="Times New Roman"/>
                          <w:sz w:val="18"/>
                          <w:szCs w:val="18"/>
                        </w:rPr>
                        <w:t>employed</w:t>
                      </w:r>
                      <w:r>
                        <w:rPr>
                          <w:rFonts w:cs="Times New Roman"/>
                          <w:sz w:val="18"/>
                          <w:szCs w:val="18"/>
                        </w:rPr>
                        <w:t>”</w:t>
                      </w:r>
                    </w:p>
                  </w:txbxContent>
                </v:textbox>
              </v:shape>
            </w:pict>
          </mc:Fallback>
        </mc:AlternateContent>
      </w:r>
      <w:r w:rsidRPr="004A3AA3">
        <w:rPr>
          <w:rFonts w:ascii="Times New Roman" w:hAnsi="Times New Roman" w:cs="Times New Roman"/>
          <w:noProof/>
          <w:lang w:val="en-US"/>
        </w:rPr>
        <mc:AlternateContent>
          <mc:Choice Requires="wps">
            <w:drawing>
              <wp:anchor distT="0" distB="0" distL="114300" distR="114300" simplePos="0" relativeHeight="251905024" behindDoc="0" locked="0" layoutInCell="1" allowOverlap="1" wp14:anchorId="0B8BE4B3" wp14:editId="4291D09B">
                <wp:simplePos x="0" y="0"/>
                <wp:positionH relativeFrom="column">
                  <wp:posOffset>5579110</wp:posOffset>
                </wp:positionH>
                <wp:positionV relativeFrom="paragraph">
                  <wp:posOffset>164888</wp:posOffset>
                </wp:positionV>
                <wp:extent cx="626534" cy="685800"/>
                <wp:effectExtent l="0" t="0" r="0" b="0"/>
                <wp:wrapNone/>
                <wp:docPr id="643" name="Textfeld 643"/>
                <wp:cNvGraphicFramePr/>
                <a:graphic xmlns:a="http://schemas.openxmlformats.org/drawingml/2006/main">
                  <a:graphicData uri="http://schemas.microsoft.com/office/word/2010/wordprocessingShape">
                    <wps:wsp>
                      <wps:cNvSpPr txBox="1"/>
                      <wps:spPr>
                        <a:xfrm>
                          <a:off x="0" y="0"/>
                          <a:ext cx="626534"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0449A0" w14:textId="77777777" w:rsidR="00C36AD7" w:rsidRPr="008C609D" w:rsidRDefault="00C36AD7" w:rsidP="00DA03FE">
                            <w:r w:rsidRPr="00CD4894">
                              <w:rPr>
                                <w:rFonts w:cs="Times New Roman"/>
                                <w:sz w:val="18"/>
                                <w:szCs w:val="18"/>
                              </w:rPr>
                              <w:t xml:space="preserve">Not </w:t>
                            </w:r>
                            <w:r>
                              <w:rPr>
                                <w:rFonts w:cs="Times New Roman"/>
                                <w:sz w:val="18"/>
                                <w:szCs w:val="18"/>
                              </w:rPr>
                              <w:br/>
                            </w:r>
                            <w:r w:rsidRPr="00CD4894">
                              <w:rPr>
                                <w:rFonts w:cs="Times New Roman"/>
                                <w:sz w:val="18"/>
                                <w:szCs w:val="18"/>
                              </w:rPr>
                              <w:t>included in any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E4B3" id="Textfeld 643" o:spid="_x0000_s1110" type="#_x0000_t202" style="position:absolute;margin-left:439.3pt;margin-top:13pt;width:49.35pt;height:5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" filled="f" stroked="f">
                <v:textbox>
                  <w:txbxContent>
                    <w:p w14:paraId="230449A0" w14:textId="77777777" w:rsidR="00C36AD7" w:rsidRPr="008C609D" w:rsidRDefault="00C36AD7" w:rsidP="00DA03FE">
                      <w:r w:rsidRPr="00CD4894">
                        <w:rPr>
                          <w:rFonts w:cs="Times New Roman"/>
                          <w:sz w:val="18"/>
                          <w:szCs w:val="18"/>
                        </w:rPr>
                        <w:t xml:space="preserve">Not </w:t>
                      </w:r>
                      <w:r>
                        <w:rPr>
                          <w:rFonts w:cs="Times New Roman"/>
                          <w:sz w:val="18"/>
                          <w:szCs w:val="18"/>
                        </w:rPr>
                        <w:br/>
                      </w:r>
                      <w:r w:rsidRPr="00CD4894">
                        <w:rPr>
                          <w:rFonts w:cs="Times New Roman"/>
                          <w:sz w:val="18"/>
                          <w:szCs w:val="18"/>
                        </w:rPr>
                        <w:t>included in any category</w:t>
                      </w:r>
                    </w:p>
                  </w:txbxContent>
                </v:textbox>
              </v:shape>
            </w:pict>
          </mc:Fallback>
        </mc:AlternateContent>
      </w:r>
    </w:p>
    <w:p w14:paraId="71EE285B" w14:textId="77777777" w:rsidR="00DA03FE" w:rsidRPr="004A3AA3" w:rsidRDefault="00DA03FE" w:rsidP="001A7A6A">
      <w:pPr>
        <w:pStyle w:val="Textkrper"/>
        <w:spacing w:before="120" w:after="240"/>
        <w:rPr>
          <w:rFonts w:ascii="Times New Roman" w:hAnsi="Times New Roman" w:cs="Times New Roman"/>
          <w:sz w:val="24"/>
          <w:szCs w:val="24"/>
          <w:lang w:val="en-US"/>
        </w:rPr>
      </w:pPr>
    </w:p>
    <w:p w14:paraId="588F2F3B" w14:textId="77777777" w:rsidR="00DA03FE" w:rsidRPr="004A3AA3" w:rsidRDefault="00DA03FE" w:rsidP="001A7A6A">
      <w:pPr>
        <w:pStyle w:val="Textkrper"/>
        <w:spacing w:before="120" w:after="240"/>
        <w:rPr>
          <w:rFonts w:ascii="Times New Roman" w:hAnsi="Times New Roman" w:cs="Times New Roman"/>
          <w:sz w:val="24"/>
          <w:szCs w:val="24"/>
          <w:lang w:val="en-US"/>
        </w:rPr>
      </w:pPr>
    </w:p>
    <w:p w14:paraId="0813D429" w14:textId="77777777" w:rsidR="00DA03FE" w:rsidRPr="00D37372" w:rsidRDefault="00DA03FE" w:rsidP="00995AF8">
      <w:pPr>
        <w:tabs>
          <w:tab w:val="left" w:pos="6044"/>
          <w:tab w:val="left" w:pos="7066"/>
          <w:tab w:val="left" w:pos="8067"/>
          <w:tab w:val="left" w:pos="9068"/>
        </w:tabs>
        <w:ind w:left="851"/>
        <w:rPr>
          <w:rFonts w:cs="Times New Roman"/>
          <w:szCs w:val="24"/>
        </w:rPr>
      </w:pPr>
      <w:r>
        <w:rPr>
          <w:rFonts w:cs="Times New Roman"/>
          <w:noProof/>
          <w:szCs w:val="24"/>
        </w:rPr>
        <mc:AlternateContent>
          <mc:Choice Requires="wpg">
            <w:drawing>
              <wp:anchor distT="0" distB="0" distL="114300" distR="114300" simplePos="0" relativeHeight="251935744" behindDoc="0" locked="0" layoutInCell="1" allowOverlap="1" wp14:anchorId="4BA94B9A" wp14:editId="65175648">
                <wp:simplePos x="0" y="0"/>
                <wp:positionH relativeFrom="column">
                  <wp:posOffset>3870960</wp:posOffset>
                </wp:positionH>
                <wp:positionV relativeFrom="paragraph">
                  <wp:posOffset>21013</wp:posOffset>
                </wp:positionV>
                <wp:extent cx="2029426" cy="144000"/>
                <wp:effectExtent l="0" t="0" r="28575" b="8890"/>
                <wp:wrapNone/>
                <wp:docPr id="95" name="Gruppieren 95"/>
                <wp:cNvGraphicFramePr/>
                <a:graphic xmlns:a="http://schemas.openxmlformats.org/drawingml/2006/main">
                  <a:graphicData uri="http://schemas.microsoft.com/office/word/2010/wordprocessingGroup">
                    <wpg:wgp>
                      <wpg:cNvGrpSpPr/>
                      <wpg:grpSpPr>
                        <a:xfrm>
                          <a:off x="0" y="0"/>
                          <a:ext cx="2029426" cy="144000"/>
                          <a:chOff x="0" y="0"/>
                          <a:chExt cx="2029426" cy="144000"/>
                        </a:xfrm>
                      </wpg:grpSpPr>
                      <wps:wsp>
                        <wps:cNvPr id="672" name="Rechteck 672"/>
                        <wps:cNvSpPr>
                          <a:spLocks noChangeArrowheads="1"/>
                        </wps:cNvSpPr>
                        <wps:spPr bwMode="auto">
                          <a:xfrm>
                            <a:off x="645694" y="16042"/>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Rechteck 673"/>
                        <wps:cNvSpPr>
                          <a:spLocks noChangeArrowheads="1"/>
                        </wps:cNvSpPr>
                        <wps:spPr bwMode="auto">
                          <a:xfrm>
                            <a:off x="1275347" y="16042"/>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Rechteck 674"/>
                        <wps:cNvSpPr>
                          <a:spLocks noChangeArrowheads="1"/>
                        </wps:cNvSpPr>
                        <wps:spPr bwMode="auto">
                          <a:xfrm>
                            <a:off x="1917031" y="16042"/>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5" name="Gruppieren 85"/>
                        <wpg:cNvGrpSpPr/>
                        <wpg:grpSpPr>
                          <a:xfrm>
                            <a:off x="0" y="0"/>
                            <a:ext cx="144000" cy="144000"/>
                            <a:chOff x="0" y="0"/>
                            <a:chExt cx="144000" cy="144000"/>
                          </a:xfrm>
                        </wpg:grpSpPr>
                        <wps:wsp>
                          <wps:cNvPr id="671" name="Rechteck 671"/>
                          <wps:cNvSpPr>
                            <a:spLocks noChangeArrowheads="1"/>
                          </wps:cNvSpPr>
                          <wps:spPr bwMode="auto">
                            <a:xfrm>
                              <a:off x="15875" y="15875"/>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Kreuz 83"/>
                          <wps:cNvSpPr/>
                          <wps:spPr>
                            <a:xfrm rot="2700000">
                              <a:off x="0" y="0"/>
                              <a:ext cx="144000" cy="144000"/>
                            </a:xfrm>
                            <a:prstGeom prst="plus">
                              <a:avLst>
                                <a:gd name="adj" fmla="val 44436"/>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2D6A8F" id="Gruppieren 95" o:spid="_x0000_s1026" style="position:absolute;margin-left:304.8pt;margin-top:1.65pt;width:159.8pt;height:11.35pt;z-index:251935744" coordsize="2029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">
                <v:rect id="Rechteck 672" o:spid="_x0000_s1027" style="position:absolute;left:6456;top:160;width:1124;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" filled="f" strokeweight=".95pt"/>
                <v:rect id="Rechteck 673" o:spid="_x0000_s1028" style="position:absolute;left:12753;top:160;width:1124;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" filled="f" strokeweight=".95pt"/>
                <v:rect id="Rechteck 674" o:spid="_x0000_s1029" style="position:absolute;left:19170;top:160;width:1124;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" filled="f" strokeweight=".95pt"/>
                <v:group id="Gruppieren 85" o:spid="_x0000_s1030" style="position:absolute;width:1440;height:1440"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hteck 671" o:spid="_x0000_s1031" style="position:absolute;left:15875;top:15875;width:112395;height:1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" filled="f" strokeweight=".95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euz 83" o:spid="_x0000_s1032" type="#_x0000_t11" style="position:absolute;width:144000;height:1440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" adj="9598" fillcolor="black [3213]" stroked="f" strokeweight="2pt"/>
                </v:group>
              </v:group>
            </w:pict>
          </mc:Fallback>
        </mc:AlternateContent>
      </w:r>
      <w:r w:rsidRPr="00D37372">
        <w:rPr>
          <w:rFonts w:cs="Times New Roman"/>
          <w:w w:val="105"/>
          <w:szCs w:val="24"/>
        </w:rPr>
        <w:t>A part-time waiter, 35 years</w:t>
      </w:r>
    </w:p>
    <w:p w14:paraId="7BBEE7AE" w14:textId="77777777" w:rsidR="00DA03FE" w:rsidRPr="004A3AA3" w:rsidRDefault="00DA03FE" w:rsidP="00995AF8">
      <w:pPr>
        <w:ind w:left="851" w:right="5553"/>
        <w:rPr>
          <w:rFonts w:cs="Times New Roman"/>
          <w:szCs w:val="24"/>
        </w:rPr>
      </w:pPr>
      <w:r w:rsidRPr="004A3AA3">
        <w:rPr>
          <w:rFonts w:cs="Times New Roman"/>
          <w:noProof/>
          <w:szCs w:val="24"/>
        </w:rPr>
        <mc:AlternateContent>
          <mc:Choice Requires="wpg">
            <w:drawing>
              <wp:anchor distT="0" distB="0" distL="114300" distR="114300" simplePos="0" relativeHeight="251835392" behindDoc="0" locked="0" layoutInCell="1" allowOverlap="1" wp14:anchorId="271B1C66" wp14:editId="52837432">
                <wp:simplePos x="0" y="0"/>
                <wp:positionH relativeFrom="column">
                  <wp:posOffset>3890645</wp:posOffset>
                </wp:positionH>
                <wp:positionV relativeFrom="paragraph">
                  <wp:posOffset>61018</wp:posOffset>
                </wp:positionV>
                <wp:extent cx="2012950" cy="112395"/>
                <wp:effectExtent l="0" t="0" r="25400" b="20955"/>
                <wp:wrapNone/>
                <wp:docPr id="649" name="Gruppieren 649"/>
                <wp:cNvGraphicFramePr/>
                <a:graphic xmlns:a="http://schemas.openxmlformats.org/drawingml/2006/main">
                  <a:graphicData uri="http://schemas.microsoft.com/office/word/2010/wordprocessingGroup">
                    <wpg:wgp>
                      <wpg:cNvGrpSpPr/>
                      <wpg:grpSpPr>
                        <a:xfrm>
                          <a:off x="0" y="0"/>
                          <a:ext cx="2012950" cy="112395"/>
                          <a:chOff x="0" y="0"/>
                          <a:chExt cx="2012950" cy="112395"/>
                        </a:xfrm>
                      </wpg:grpSpPr>
                      <wps:wsp>
                        <wps:cNvPr id="446" name="Rechteck 446"/>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hteck 445"/>
                        <wps:cNvSpPr>
                          <a:spLocks noChangeArrowheads="1"/>
                        </wps:cNvSpPr>
                        <wps:spPr bwMode="auto">
                          <a:xfrm>
                            <a:off x="63119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hteck 444"/>
                        <wps:cNvSpPr>
                          <a:spLocks noChangeArrowheads="1"/>
                        </wps:cNvSpPr>
                        <wps:spPr bwMode="auto">
                          <a:xfrm>
                            <a:off x="1262804"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hteck 443"/>
                        <wps:cNvSpPr>
                          <a:spLocks noChangeArrowheads="1"/>
                        </wps:cNvSpPr>
                        <wps:spPr bwMode="auto">
                          <a:xfrm>
                            <a:off x="1900555"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E59E3DE" id="Gruppieren 649" o:spid="_x0000_s1026" style="position:absolute;margin-left:306.35pt;margin-top:4.8pt;width:158.5pt;height:8.85pt;z-index:251835392" coordsize="20129,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">
                <v:rect id="Rechteck 446"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" filled="f" strokeweight=".95pt"/>
                <v:rect id="Rechteck 445" o:spid="_x0000_s1028" style="position:absolute;left:6311;width:112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" filled="f" strokeweight=".95pt"/>
                <v:rect id="Rechteck 444" o:spid="_x0000_s1029" style="position:absolute;left:12628;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" filled="f" strokeweight=".95pt"/>
                <v:rect id="Rechteck 443" o:spid="_x0000_s1030" style="position:absolute;left:19005;width:112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" filled="f" strokeweight=".95pt"/>
              </v:group>
            </w:pict>
          </mc:Fallback>
        </mc:AlternateContent>
      </w:r>
      <w:r w:rsidRPr="004A3AA3">
        <w:rPr>
          <w:rFonts w:cs="Times New Roman"/>
          <w:noProof/>
          <w:szCs w:val="24"/>
        </w:rPr>
        <w:t>A businesswoman, 43 years old, with a 60-hour week</w:t>
      </w:r>
    </w:p>
    <w:p w14:paraId="65CB06A7" w14:textId="77777777" w:rsidR="00DA03FE" w:rsidRPr="004A3AA3" w:rsidRDefault="00DA03FE" w:rsidP="00995AF8">
      <w:pPr>
        <w:ind w:left="851"/>
        <w:rPr>
          <w:rFonts w:cs="Times New Roman"/>
          <w:szCs w:val="24"/>
        </w:rPr>
      </w:pPr>
      <w:r w:rsidRPr="004A3AA3">
        <w:rPr>
          <w:rFonts w:cs="Times New Roman"/>
          <w:noProof/>
          <w:szCs w:val="24"/>
        </w:rPr>
        <mc:AlternateContent>
          <mc:Choice Requires="wpg">
            <w:drawing>
              <wp:anchor distT="0" distB="0" distL="114300" distR="114300" simplePos="0" relativeHeight="251907072" behindDoc="0" locked="0" layoutInCell="1" allowOverlap="1" wp14:anchorId="3A439D13" wp14:editId="4077C435">
                <wp:simplePos x="0" y="0"/>
                <wp:positionH relativeFrom="column">
                  <wp:posOffset>3890645</wp:posOffset>
                </wp:positionH>
                <wp:positionV relativeFrom="paragraph">
                  <wp:posOffset>42487</wp:posOffset>
                </wp:positionV>
                <wp:extent cx="2012950" cy="112395"/>
                <wp:effectExtent l="0" t="0" r="25400" b="20955"/>
                <wp:wrapNone/>
                <wp:docPr id="650" name="Gruppieren 650"/>
                <wp:cNvGraphicFramePr/>
                <a:graphic xmlns:a="http://schemas.openxmlformats.org/drawingml/2006/main">
                  <a:graphicData uri="http://schemas.microsoft.com/office/word/2010/wordprocessingGroup">
                    <wpg:wgp>
                      <wpg:cNvGrpSpPr/>
                      <wpg:grpSpPr>
                        <a:xfrm>
                          <a:off x="0" y="0"/>
                          <a:ext cx="2012950" cy="112395"/>
                          <a:chOff x="0" y="0"/>
                          <a:chExt cx="2012950" cy="112395"/>
                        </a:xfrm>
                      </wpg:grpSpPr>
                      <wps:wsp>
                        <wps:cNvPr id="651" name="Rechteck 651"/>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Rechteck 652"/>
                        <wps:cNvSpPr>
                          <a:spLocks noChangeArrowheads="1"/>
                        </wps:cNvSpPr>
                        <wps:spPr bwMode="auto">
                          <a:xfrm>
                            <a:off x="63119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Rechteck 653"/>
                        <wps:cNvSpPr>
                          <a:spLocks noChangeArrowheads="1"/>
                        </wps:cNvSpPr>
                        <wps:spPr bwMode="auto">
                          <a:xfrm>
                            <a:off x="1262804"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Rechteck 654"/>
                        <wps:cNvSpPr>
                          <a:spLocks noChangeArrowheads="1"/>
                        </wps:cNvSpPr>
                        <wps:spPr bwMode="auto">
                          <a:xfrm>
                            <a:off x="1900555"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3135DE0" id="Gruppieren 650" o:spid="_x0000_s1026" style="position:absolute;margin-left:306.35pt;margin-top:3.35pt;width:158.5pt;height:8.85pt;z-index:251907072" coordsize="20129,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">
                <v:rect id="Rechteck 651"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" filled="f" strokeweight=".95pt"/>
                <v:rect id="Rechteck 652" o:spid="_x0000_s1028" style="position:absolute;left:6311;width:112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" filled="f" strokeweight=".95pt"/>
                <v:rect id="Rechteck 653" o:spid="_x0000_s1029" style="position:absolute;left:12628;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" filled="f" strokeweight=".95pt"/>
                <v:rect id="Rechteck 654" o:spid="_x0000_s1030" style="position:absolute;left:19005;width:112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" filled="f" strokeweight=".95pt"/>
              </v:group>
            </w:pict>
          </mc:Fallback>
        </mc:AlternateContent>
      </w:r>
      <w:r w:rsidRPr="004A3AA3">
        <w:rPr>
          <w:rFonts w:cs="Times New Roman"/>
          <w:noProof/>
          <w:szCs w:val="24"/>
        </w:rPr>
        <w:t>A full-time student, 21 years</w:t>
      </w:r>
    </w:p>
    <w:p w14:paraId="38CB2C08" w14:textId="77777777" w:rsidR="00DA03FE" w:rsidRPr="004A3AA3" w:rsidRDefault="00DA03FE" w:rsidP="00995AF8">
      <w:pPr>
        <w:ind w:left="851" w:right="4858"/>
        <w:rPr>
          <w:rFonts w:cs="Times New Roman"/>
          <w:szCs w:val="24"/>
        </w:rPr>
      </w:pPr>
      <w:r w:rsidRPr="004A3AA3">
        <w:rPr>
          <w:rFonts w:cs="Times New Roman"/>
          <w:noProof/>
          <w:szCs w:val="24"/>
        </w:rPr>
        <mc:AlternateContent>
          <mc:Choice Requires="wpg">
            <w:drawing>
              <wp:anchor distT="0" distB="0" distL="114300" distR="114300" simplePos="0" relativeHeight="251908096" behindDoc="0" locked="0" layoutInCell="1" allowOverlap="1" wp14:anchorId="11A9F54D" wp14:editId="1B25BC2D">
                <wp:simplePos x="0" y="0"/>
                <wp:positionH relativeFrom="column">
                  <wp:posOffset>3890645</wp:posOffset>
                </wp:positionH>
                <wp:positionV relativeFrom="paragraph">
                  <wp:posOffset>48953</wp:posOffset>
                </wp:positionV>
                <wp:extent cx="2012950" cy="112395"/>
                <wp:effectExtent l="0" t="0" r="25400" b="20955"/>
                <wp:wrapNone/>
                <wp:docPr id="655" name="Gruppieren 655"/>
                <wp:cNvGraphicFramePr/>
                <a:graphic xmlns:a="http://schemas.openxmlformats.org/drawingml/2006/main">
                  <a:graphicData uri="http://schemas.microsoft.com/office/word/2010/wordprocessingGroup">
                    <wpg:wgp>
                      <wpg:cNvGrpSpPr/>
                      <wpg:grpSpPr>
                        <a:xfrm>
                          <a:off x="0" y="0"/>
                          <a:ext cx="2012950" cy="112395"/>
                          <a:chOff x="0" y="0"/>
                          <a:chExt cx="2012950" cy="112395"/>
                        </a:xfrm>
                      </wpg:grpSpPr>
                      <wps:wsp>
                        <wps:cNvPr id="656" name="Rechteck 656"/>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Rechteck 657"/>
                        <wps:cNvSpPr>
                          <a:spLocks noChangeArrowheads="1"/>
                        </wps:cNvSpPr>
                        <wps:spPr bwMode="auto">
                          <a:xfrm>
                            <a:off x="63119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Rechteck 658"/>
                        <wps:cNvSpPr>
                          <a:spLocks noChangeArrowheads="1"/>
                        </wps:cNvSpPr>
                        <wps:spPr bwMode="auto">
                          <a:xfrm>
                            <a:off x="1262804"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Rechteck 659"/>
                        <wps:cNvSpPr>
                          <a:spLocks noChangeArrowheads="1"/>
                        </wps:cNvSpPr>
                        <wps:spPr bwMode="auto">
                          <a:xfrm>
                            <a:off x="1900555"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EBB406B" id="Gruppieren 655" o:spid="_x0000_s1026" style="position:absolute;margin-left:306.35pt;margin-top:3.85pt;width:158.5pt;height:8.85pt;z-index:251908096" coordsize="20129,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">
                <v:rect id="Rechteck 656"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" filled="f" strokeweight=".95pt"/>
                <v:rect id="Rechteck 657" o:spid="_x0000_s1028" style="position:absolute;left:6311;width:112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" filled="f" strokeweight=".95pt"/>
                <v:rect id="Rechteck 658" o:spid="_x0000_s1029" style="position:absolute;left:12628;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" filled="f" strokeweight=".95pt"/>
                <v:rect id="Rechteck 659" o:spid="_x0000_s1030" style="position:absolute;left:19005;width:112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" filled="f" strokeweight=".95pt"/>
              </v:group>
            </w:pict>
          </mc:Fallback>
        </mc:AlternateContent>
      </w:r>
      <w:r w:rsidRPr="004A3AA3">
        <w:rPr>
          <w:rFonts w:cs="Times New Roman"/>
          <w:noProof/>
          <w:szCs w:val="24"/>
        </w:rPr>
        <w:t>A man, 28 years, who recently sold his property and is now looking for work</w:t>
      </w:r>
    </w:p>
    <w:p w14:paraId="6564EFF1" w14:textId="77777777" w:rsidR="00DA03FE" w:rsidRPr="004A3AA3" w:rsidRDefault="00DA03FE" w:rsidP="00995AF8">
      <w:pPr>
        <w:ind w:left="851" w:right="5031"/>
        <w:rPr>
          <w:rFonts w:cs="Times New Roman"/>
          <w:szCs w:val="24"/>
        </w:rPr>
      </w:pPr>
      <w:r w:rsidRPr="004A3AA3">
        <w:rPr>
          <w:rFonts w:cs="Times New Roman"/>
          <w:noProof/>
          <w:szCs w:val="24"/>
        </w:rPr>
        <mc:AlternateContent>
          <mc:Choice Requires="wpg">
            <w:drawing>
              <wp:anchor distT="0" distB="0" distL="114300" distR="114300" simplePos="0" relativeHeight="251909120" behindDoc="0" locked="0" layoutInCell="1" allowOverlap="1" wp14:anchorId="313AFD35" wp14:editId="26F85D8F">
                <wp:simplePos x="0" y="0"/>
                <wp:positionH relativeFrom="column">
                  <wp:posOffset>3890645</wp:posOffset>
                </wp:positionH>
                <wp:positionV relativeFrom="paragraph">
                  <wp:posOffset>55303</wp:posOffset>
                </wp:positionV>
                <wp:extent cx="2012950" cy="112395"/>
                <wp:effectExtent l="0" t="0" r="25400" b="20955"/>
                <wp:wrapNone/>
                <wp:docPr id="660" name="Gruppieren 660"/>
                <wp:cNvGraphicFramePr/>
                <a:graphic xmlns:a="http://schemas.openxmlformats.org/drawingml/2006/main">
                  <a:graphicData uri="http://schemas.microsoft.com/office/word/2010/wordprocessingGroup">
                    <wpg:wgp>
                      <wpg:cNvGrpSpPr/>
                      <wpg:grpSpPr>
                        <a:xfrm>
                          <a:off x="0" y="0"/>
                          <a:ext cx="2012950" cy="112395"/>
                          <a:chOff x="0" y="0"/>
                          <a:chExt cx="2012950" cy="112395"/>
                        </a:xfrm>
                      </wpg:grpSpPr>
                      <wps:wsp>
                        <wps:cNvPr id="661" name="Rechteck 661"/>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Rechteck 662"/>
                        <wps:cNvSpPr>
                          <a:spLocks noChangeArrowheads="1"/>
                        </wps:cNvSpPr>
                        <wps:spPr bwMode="auto">
                          <a:xfrm>
                            <a:off x="63119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Rechteck 663"/>
                        <wps:cNvSpPr>
                          <a:spLocks noChangeArrowheads="1"/>
                        </wps:cNvSpPr>
                        <wps:spPr bwMode="auto">
                          <a:xfrm>
                            <a:off x="1262804"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Rechteck 664"/>
                        <wps:cNvSpPr>
                          <a:spLocks noChangeArrowheads="1"/>
                        </wps:cNvSpPr>
                        <wps:spPr bwMode="auto">
                          <a:xfrm>
                            <a:off x="1900555"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4D66238" id="Gruppieren 660" o:spid="_x0000_s1026" style="position:absolute;margin-left:306.35pt;margin-top:4.35pt;width:158.5pt;height:8.85pt;z-index:251909120" coordsize="20129,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">
                <v:rect id="Rechteck 661"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" filled="f" strokeweight=".95pt"/>
                <v:rect id="Rechteck 662" o:spid="_x0000_s1028" style="position:absolute;left:6311;width:112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" filled="f" strokeweight=".95pt"/>
                <v:rect id="Rechteck 663" o:spid="_x0000_s1029" style="position:absolute;left:12628;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" filled="f" strokeweight=".95pt"/>
                <v:rect id="Rechteck 664" o:spid="_x0000_s1030" style="position:absolute;left:19005;width:112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" filled="f" strokeweight=".95pt"/>
              </v:group>
            </w:pict>
          </mc:Fallback>
        </mc:AlternateContent>
      </w:r>
      <w:r w:rsidRPr="004A3AA3">
        <w:rPr>
          <w:rFonts w:cs="Times New Roman"/>
          <w:noProof/>
          <w:szCs w:val="24"/>
        </w:rPr>
        <w:t>A woman, 55 years old, who never worked or wanted to work</w:t>
      </w:r>
    </w:p>
    <w:p w14:paraId="6C55E3DD" w14:textId="77777777" w:rsidR="00DA03FE" w:rsidRPr="004A3AA3" w:rsidRDefault="00DA03FE" w:rsidP="00995AF8">
      <w:pPr>
        <w:ind w:left="851" w:right="4798"/>
        <w:rPr>
          <w:rFonts w:cs="Times New Roman"/>
          <w:szCs w:val="24"/>
        </w:rPr>
      </w:pPr>
      <w:r w:rsidRPr="004A3AA3">
        <w:rPr>
          <w:rFonts w:cs="Times New Roman"/>
          <w:noProof/>
          <w:szCs w:val="24"/>
        </w:rPr>
        <mc:AlternateContent>
          <mc:Choice Requires="wpg">
            <w:drawing>
              <wp:anchor distT="0" distB="0" distL="114300" distR="114300" simplePos="0" relativeHeight="251910144" behindDoc="0" locked="0" layoutInCell="1" allowOverlap="1" wp14:anchorId="7C0B2EB8" wp14:editId="26F93F61">
                <wp:simplePos x="0" y="0"/>
                <wp:positionH relativeFrom="column">
                  <wp:posOffset>3888740</wp:posOffset>
                </wp:positionH>
                <wp:positionV relativeFrom="paragraph">
                  <wp:posOffset>49588</wp:posOffset>
                </wp:positionV>
                <wp:extent cx="2012950" cy="112395"/>
                <wp:effectExtent l="0" t="0" r="25400" b="20955"/>
                <wp:wrapNone/>
                <wp:docPr id="665" name="Gruppieren 665"/>
                <wp:cNvGraphicFramePr/>
                <a:graphic xmlns:a="http://schemas.openxmlformats.org/drawingml/2006/main">
                  <a:graphicData uri="http://schemas.microsoft.com/office/word/2010/wordprocessingGroup">
                    <wpg:wgp>
                      <wpg:cNvGrpSpPr/>
                      <wpg:grpSpPr>
                        <a:xfrm>
                          <a:off x="0" y="0"/>
                          <a:ext cx="2012950" cy="112395"/>
                          <a:chOff x="0" y="0"/>
                          <a:chExt cx="2012950" cy="112395"/>
                        </a:xfrm>
                      </wpg:grpSpPr>
                      <wps:wsp>
                        <wps:cNvPr id="666" name="Rechteck 666"/>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Rechteck 667"/>
                        <wps:cNvSpPr>
                          <a:spLocks noChangeArrowheads="1"/>
                        </wps:cNvSpPr>
                        <wps:spPr bwMode="auto">
                          <a:xfrm>
                            <a:off x="63119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Rechteck 668"/>
                        <wps:cNvSpPr>
                          <a:spLocks noChangeArrowheads="1"/>
                        </wps:cNvSpPr>
                        <wps:spPr bwMode="auto">
                          <a:xfrm>
                            <a:off x="1262804"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Rechteck 669"/>
                        <wps:cNvSpPr>
                          <a:spLocks noChangeArrowheads="1"/>
                        </wps:cNvSpPr>
                        <wps:spPr bwMode="auto">
                          <a:xfrm>
                            <a:off x="1900555"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3441979" id="Gruppieren 665" o:spid="_x0000_s1026" style="position:absolute;margin-left:306.2pt;margin-top:3.9pt;width:158.5pt;height:8.85pt;z-index:251910144" coordsize="20129,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">
                <v:rect id="Rechteck 666"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" filled="f" strokeweight=".95pt"/>
                <v:rect id="Rechteck 667" o:spid="_x0000_s1028" style="position:absolute;left:6311;width:112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" filled="f" strokeweight=".95pt"/>
                <v:rect id="Rechteck 668" o:spid="_x0000_s1029" style="position:absolute;left:12628;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" filled="f" strokeweight=".95pt"/>
                <v:rect id="Rechteck 669" o:spid="_x0000_s1030" style="position:absolute;left:19005;width:112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" filled="f" strokeweight=".95pt"/>
              </v:group>
            </w:pict>
          </mc:Fallback>
        </mc:AlternateContent>
      </w:r>
      <w:r w:rsidRPr="004A3AA3">
        <w:rPr>
          <w:rFonts w:cs="Times New Roman"/>
          <w:noProof/>
          <w:szCs w:val="24"/>
        </w:rPr>
        <w:t>A grandmother, 80 years old, who still works a few hours every day at her family's market stall</w:t>
      </w:r>
    </w:p>
    <w:p w14:paraId="36138408" w14:textId="77777777" w:rsidR="00DA03FE" w:rsidRPr="004A3AA3" w:rsidRDefault="00DA03FE" w:rsidP="00DA03FE">
      <w:pPr>
        <w:sectPr w:rsidR="00DA03FE" w:rsidRPr="004A3AA3" w:rsidSect="00DA03FE">
          <w:headerReference w:type="even" r:id="rId31"/>
          <w:headerReference w:type="default" r:id="rId32"/>
          <w:footerReference w:type="even" r:id="rId33"/>
          <w:footerReference w:type="default" r:id="rId34"/>
          <w:pgSz w:w="11900" w:h="16840"/>
          <w:pgMar w:top="1180" w:right="700" w:bottom="1180" w:left="800" w:header="720" w:footer="720" w:gutter="0"/>
          <w:cols w:space="720"/>
        </w:sectPr>
      </w:pPr>
    </w:p>
    <w:p w14:paraId="4BCB402E" w14:textId="77777777" w:rsidR="00DA03FE" w:rsidRPr="00D37372" w:rsidRDefault="00DA03FE" w:rsidP="00DA03FE">
      <w:pPr>
        <w:ind w:left="567"/>
        <w:rPr>
          <w:rFonts w:cs="Times New Roman"/>
          <w:b/>
          <w:bCs/>
          <w:szCs w:val="24"/>
        </w:rPr>
      </w:pPr>
      <w:r w:rsidRPr="00D37372">
        <w:rPr>
          <w:rFonts w:cs="Times New Roman"/>
          <w:b/>
          <w:bCs/>
          <w:szCs w:val="24"/>
        </w:rPr>
        <w:t>Task 3:</w:t>
      </w:r>
    </w:p>
    <w:p w14:paraId="4F69EF44" w14:textId="77777777" w:rsidR="00DA03FE" w:rsidRPr="004A3AA3" w:rsidRDefault="00DA03FE" w:rsidP="00995AF8">
      <w:pPr>
        <w:pStyle w:val="Textkrper"/>
        <w:spacing w:before="120" w:after="240"/>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Imagine that this information about the structure of the working population would be published every year in a tree chart like this.</w:t>
      </w:r>
    </w:p>
    <w:p w14:paraId="2E0CD347" w14:textId="77777777" w:rsidR="00DA03FE" w:rsidRPr="004A3AA3" w:rsidRDefault="00DA03FE" w:rsidP="00995AF8">
      <w:pPr>
        <w:pStyle w:val="Textkrper"/>
        <w:spacing w:before="120" w:after="240"/>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Below are four components of the tree chart.</w:t>
      </w:r>
    </w:p>
    <w:p w14:paraId="3D1220E3" w14:textId="77777777" w:rsidR="00DA03FE" w:rsidRPr="004A3AA3" w:rsidRDefault="00DA03FE" w:rsidP="00995AF8">
      <w:pPr>
        <w:pStyle w:val="Textkrper"/>
        <w:spacing w:before="120" w:after="240"/>
        <w:ind w:left="567"/>
        <w:rPr>
          <w:rFonts w:ascii="Times New Roman" w:hAnsi="Times New Roman" w:cs="Times New Roman"/>
          <w:b/>
          <w:bCs/>
          <w:sz w:val="24"/>
          <w:szCs w:val="24"/>
          <w:lang w:val="en-US"/>
        </w:rPr>
      </w:pPr>
      <w:r w:rsidRPr="004A3AA3">
        <w:rPr>
          <w:rFonts w:ascii="Times New Roman" w:hAnsi="Times New Roman" w:cs="Times New Roman"/>
          <w:b/>
          <w:bCs/>
          <w:sz w:val="24"/>
          <w:szCs w:val="24"/>
          <w:lang w:val="en-US"/>
        </w:rPr>
        <w:t xml:space="preserve">Indicate </w:t>
      </w:r>
      <w:proofErr w:type="gramStart"/>
      <w:r w:rsidRPr="004A3AA3">
        <w:rPr>
          <w:rFonts w:ascii="Times New Roman" w:hAnsi="Times New Roman" w:cs="Times New Roman"/>
          <w:b/>
          <w:bCs/>
          <w:sz w:val="24"/>
          <w:szCs w:val="24"/>
          <w:lang w:val="en-US"/>
        </w:rPr>
        <w:t>whether or not</w:t>
      </w:r>
      <w:proofErr w:type="gramEnd"/>
      <w:r w:rsidRPr="004A3AA3">
        <w:rPr>
          <w:rFonts w:ascii="Times New Roman" w:hAnsi="Times New Roman" w:cs="Times New Roman"/>
          <w:b/>
          <w:bCs/>
          <w:sz w:val="24"/>
          <w:szCs w:val="24"/>
          <w:lang w:val="en-US"/>
        </w:rPr>
        <w:t xml:space="preserve"> you wou</w:t>
      </w:r>
      <w:r w:rsidRPr="003D60F7">
        <w:rPr>
          <w:rFonts w:ascii="Times New Roman" w:hAnsi="Times New Roman" w:cs="Times New Roman"/>
          <w:b/>
          <w:bCs/>
          <w:sz w:val="24"/>
          <w:szCs w:val="24"/>
          <w:lang w:val="en-US"/>
        </w:rPr>
        <w:t xml:space="preserve">ld expect these components to change from year to year by placing a cross in the </w:t>
      </w:r>
      <w:r>
        <w:rPr>
          <w:rFonts w:ascii="Times New Roman" w:hAnsi="Times New Roman" w:cs="Times New Roman"/>
          <w:b/>
          <w:bCs/>
          <w:sz w:val="24"/>
          <w:szCs w:val="24"/>
          <w:lang w:val="en-US"/>
        </w:rPr>
        <w:t>“</w:t>
      </w:r>
      <w:r w:rsidRPr="003D60F7">
        <w:rPr>
          <w:rFonts w:ascii="Times New Roman" w:hAnsi="Times New Roman" w:cs="Times New Roman"/>
          <w:b/>
          <w:bCs/>
          <w:sz w:val="24"/>
          <w:szCs w:val="24"/>
          <w:lang w:val="en-US"/>
        </w:rPr>
        <w:t>Change</w:t>
      </w:r>
      <w:r>
        <w:rPr>
          <w:rFonts w:ascii="Times New Roman" w:hAnsi="Times New Roman" w:cs="Times New Roman"/>
          <w:b/>
          <w:bCs/>
          <w:sz w:val="24"/>
          <w:szCs w:val="24"/>
          <w:lang w:val="en-US"/>
        </w:rPr>
        <w:t>”</w:t>
      </w:r>
      <w:r w:rsidRPr="003D60F7">
        <w:rPr>
          <w:rFonts w:ascii="Times New Roman" w:hAnsi="Times New Roman" w:cs="Times New Roman"/>
          <w:b/>
          <w:bCs/>
          <w:sz w:val="24"/>
          <w:szCs w:val="24"/>
          <w:lang w:val="en-US"/>
        </w:rPr>
        <w:t xml:space="preserve"> </w:t>
      </w:r>
      <w:r w:rsidRPr="004A3AA3">
        <w:rPr>
          <w:rFonts w:ascii="Times New Roman" w:hAnsi="Times New Roman" w:cs="Times New Roman"/>
          <w:b/>
          <w:bCs/>
          <w:sz w:val="24"/>
          <w:szCs w:val="24"/>
          <w:lang w:val="en-US"/>
        </w:rPr>
        <w:t xml:space="preserve">or </w:t>
      </w:r>
      <w:r>
        <w:rPr>
          <w:rFonts w:ascii="Times New Roman" w:hAnsi="Times New Roman" w:cs="Times New Roman"/>
          <w:b/>
          <w:bCs/>
          <w:sz w:val="24"/>
          <w:szCs w:val="24"/>
          <w:lang w:val="en-US"/>
        </w:rPr>
        <w:t>“</w:t>
      </w:r>
      <w:r w:rsidRPr="004A3AA3">
        <w:rPr>
          <w:rFonts w:ascii="Times New Roman" w:hAnsi="Times New Roman" w:cs="Times New Roman"/>
          <w:b/>
          <w:bCs/>
          <w:sz w:val="24"/>
          <w:szCs w:val="24"/>
          <w:lang w:val="en-US"/>
        </w:rPr>
        <w:t>No change</w:t>
      </w:r>
      <w:r>
        <w:rPr>
          <w:rFonts w:ascii="Times New Roman" w:hAnsi="Times New Roman" w:cs="Times New Roman"/>
          <w:b/>
          <w:bCs/>
          <w:sz w:val="24"/>
          <w:szCs w:val="24"/>
          <w:lang w:val="en-US"/>
        </w:rPr>
        <w:t>”</w:t>
      </w:r>
      <w:r w:rsidRPr="004A3AA3">
        <w:rPr>
          <w:rFonts w:ascii="Times New Roman" w:hAnsi="Times New Roman" w:cs="Times New Roman"/>
          <w:b/>
          <w:bCs/>
          <w:sz w:val="24"/>
          <w:szCs w:val="24"/>
          <w:lang w:val="en-US"/>
        </w:rPr>
        <w:t xml:space="preserve"> column.</w:t>
      </w:r>
    </w:p>
    <w:p w14:paraId="233C3B8A" w14:textId="2C6E5C67" w:rsidR="00DA03FE" w:rsidRPr="003D60F7" w:rsidRDefault="00995AF8" w:rsidP="00995AF8">
      <w:pPr>
        <w:pStyle w:val="Textkrper"/>
        <w:spacing w:before="120" w:after="240"/>
        <w:ind w:left="567"/>
        <w:rPr>
          <w:rFonts w:ascii="Times New Roman" w:hAnsi="Times New Roman" w:cs="Times New Roman"/>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933696" behindDoc="0" locked="0" layoutInCell="1" allowOverlap="1" wp14:anchorId="75752D73" wp14:editId="0397C2F8">
                <wp:simplePos x="0" y="0"/>
                <wp:positionH relativeFrom="column">
                  <wp:posOffset>5288280</wp:posOffset>
                </wp:positionH>
                <wp:positionV relativeFrom="paragraph">
                  <wp:posOffset>41464</wp:posOffset>
                </wp:positionV>
                <wp:extent cx="794657" cy="746199"/>
                <wp:effectExtent l="0" t="0" r="0" b="0"/>
                <wp:wrapNone/>
                <wp:docPr id="496" name="Textfeld 496"/>
                <wp:cNvGraphicFramePr/>
                <a:graphic xmlns:a="http://schemas.openxmlformats.org/drawingml/2006/main">
                  <a:graphicData uri="http://schemas.microsoft.com/office/word/2010/wordprocessingShape">
                    <wps:wsp>
                      <wps:cNvSpPr txBox="1"/>
                      <wps:spPr>
                        <a:xfrm>
                          <a:off x="0" y="0"/>
                          <a:ext cx="794657" cy="7461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8BEB69" w14:textId="77777777" w:rsidR="00C36AD7" w:rsidRPr="00145805" w:rsidRDefault="00C36AD7" w:rsidP="00995AF8">
                            <w:pPr>
                              <w:spacing w:after="0"/>
                              <w:jc w:val="center"/>
                              <w:rPr>
                                <w:rFonts w:cs="Times New Roman"/>
                                <w:b/>
                                <w:bCs/>
                                <w:szCs w:val="24"/>
                              </w:rPr>
                            </w:pPr>
                            <w:r w:rsidRPr="00145805">
                              <w:rPr>
                                <w:rFonts w:cs="Times New Roman"/>
                                <w:b/>
                                <w:bCs/>
                                <w:szCs w:val="24"/>
                              </w:rPr>
                              <w:t>No</w:t>
                            </w:r>
                          </w:p>
                          <w:p w14:paraId="11D2CB54" w14:textId="77777777" w:rsidR="00C36AD7" w:rsidRPr="00DF3DAB" w:rsidRDefault="00C36AD7" w:rsidP="00995AF8">
                            <w:pPr>
                              <w:spacing w:before="0"/>
                              <w:jc w:val="center"/>
                              <w:rPr>
                                <w:rFonts w:cs="Times New Roman"/>
                                <w:szCs w:val="24"/>
                              </w:rPr>
                            </w:pPr>
                            <w:r w:rsidRPr="00DF3DAB">
                              <w:rPr>
                                <w:rFonts w:cs="Times New Roman"/>
                                <w:szCs w:val="24"/>
                              </w:rP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52D73" id="Textfeld 496" o:spid="_x0000_s1111" type="#_x0000_t202" style="position:absolute;left:0;text-align:left;margin-left:416.4pt;margin-top:3.25pt;width:62.55pt;height:58.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" filled="f" stroked="f">
                <v:textbox>
                  <w:txbxContent>
                    <w:p w14:paraId="0B8BEB69" w14:textId="77777777" w:rsidR="00C36AD7" w:rsidRPr="00145805" w:rsidRDefault="00C36AD7" w:rsidP="00995AF8">
                      <w:pPr>
                        <w:spacing w:after="0"/>
                        <w:jc w:val="center"/>
                        <w:rPr>
                          <w:rFonts w:cs="Times New Roman"/>
                          <w:b/>
                          <w:bCs/>
                          <w:szCs w:val="24"/>
                        </w:rPr>
                      </w:pPr>
                      <w:r w:rsidRPr="00145805">
                        <w:rPr>
                          <w:rFonts w:cs="Times New Roman"/>
                          <w:b/>
                          <w:bCs/>
                          <w:szCs w:val="24"/>
                        </w:rPr>
                        <w:t>No</w:t>
                      </w:r>
                    </w:p>
                    <w:p w14:paraId="11D2CB54" w14:textId="77777777" w:rsidR="00C36AD7" w:rsidRPr="00DF3DAB" w:rsidRDefault="00C36AD7" w:rsidP="00995AF8">
                      <w:pPr>
                        <w:spacing w:before="0"/>
                        <w:jc w:val="center"/>
                        <w:rPr>
                          <w:rFonts w:cs="Times New Roman"/>
                          <w:szCs w:val="24"/>
                        </w:rPr>
                      </w:pPr>
                      <w:r w:rsidRPr="00DF3DAB">
                        <w:rPr>
                          <w:rFonts w:cs="Times New Roman"/>
                          <w:szCs w:val="24"/>
                        </w:rPr>
                        <w:t>Change</w:t>
                      </w:r>
                    </w:p>
                  </w:txbxContent>
                </v:textbox>
              </v:shape>
            </w:pict>
          </mc:Fallback>
        </mc:AlternateContent>
      </w:r>
      <w:r w:rsidR="00DA03FE" w:rsidRPr="003D60F7">
        <w:rPr>
          <w:rFonts w:ascii="Times New Roman" w:hAnsi="Times New Roman" w:cs="Times New Roman"/>
          <w:sz w:val="24"/>
          <w:szCs w:val="24"/>
          <w:lang w:val="en-US"/>
        </w:rPr>
        <w:t>The first cross has already been made for you.</w:t>
      </w:r>
    </w:p>
    <w:p w14:paraId="58C4D8B3" w14:textId="7532CF57" w:rsidR="00DA03FE" w:rsidRPr="004A3AA3" w:rsidRDefault="00DA03FE" w:rsidP="009E6A0F">
      <w:pPr>
        <w:tabs>
          <w:tab w:val="left" w:pos="2898"/>
        </w:tabs>
        <w:ind w:left="851"/>
        <w:rPr>
          <w:rFonts w:cs="Times New Roman"/>
          <w:bCs/>
          <w:szCs w:val="24"/>
        </w:rPr>
      </w:pPr>
      <w:r w:rsidRPr="004A3AA3">
        <w:rPr>
          <w:rFonts w:cs="Times New Roman"/>
          <w:b/>
          <w:bCs/>
          <w:szCs w:val="24"/>
        </w:rPr>
        <w:t>Components of the tree diagram</w:t>
      </w:r>
      <w:r w:rsidRPr="004A3AA3">
        <w:rPr>
          <w:rFonts w:cs="Times New Roman"/>
          <w:szCs w:val="24"/>
        </w:rPr>
        <w:tab/>
      </w:r>
      <w:r w:rsidRPr="004A3AA3">
        <w:rPr>
          <w:rFonts w:cs="Times New Roman"/>
          <w:szCs w:val="24"/>
        </w:rPr>
        <w:tab/>
      </w:r>
      <w:r w:rsidRPr="004A3AA3">
        <w:rPr>
          <w:rFonts w:cs="Times New Roman"/>
          <w:szCs w:val="24"/>
        </w:rPr>
        <w:tab/>
      </w:r>
      <w:r w:rsidR="00995AF8">
        <w:rPr>
          <w:rFonts w:cs="Times New Roman"/>
          <w:szCs w:val="24"/>
        </w:rPr>
        <w:tab/>
      </w:r>
      <w:r w:rsidR="00995AF8">
        <w:rPr>
          <w:rFonts w:cs="Times New Roman"/>
          <w:szCs w:val="24"/>
        </w:rPr>
        <w:tab/>
      </w:r>
      <w:r>
        <w:rPr>
          <w:rFonts w:cs="Times New Roman"/>
          <w:szCs w:val="24"/>
        </w:rPr>
        <w:t xml:space="preserve">   </w:t>
      </w:r>
      <w:r w:rsidRPr="004A3AA3">
        <w:rPr>
          <w:rFonts w:cs="Times New Roman"/>
          <w:szCs w:val="24"/>
        </w:rPr>
        <w:t>Change</w:t>
      </w:r>
    </w:p>
    <w:p w14:paraId="12BA3461" w14:textId="71B5016C" w:rsidR="00DA03FE" w:rsidRPr="00DF3DAB" w:rsidRDefault="00436B68" w:rsidP="00DA03FE">
      <w:pPr>
        <w:spacing w:before="220"/>
        <w:ind w:leftChars="386" w:left="926"/>
        <w:rPr>
          <w:rFonts w:cs="Times New Roman"/>
          <w:szCs w:val="24"/>
        </w:rPr>
      </w:pPr>
      <w:r>
        <w:rPr>
          <w:rFonts w:cs="Times New Roman"/>
          <w:noProof/>
        </w:rPr>
        <mc:AlternateContent>
          <mc:Choice Requires="wpg">
            <w:drawing>
              <wp:anchor distT="0" distB="0" distL="114300" distR="114300" simplePos="0" relativeHeight="251912192" behindDoc="0" locked="0" layoutInCell="1" allowOverlap="1" wp14:anchorId="3ECD62A7" wp14:editId="77DF6F56">
                <wp:simplePos x="0" y="0"/>
                <wp:positionH relativeFrom="column">
                  <wp:posOffset>5644515</wp:posOffset>
                </wp:positionH>
                <wp:positionV relativeFrom="paragraph">
                  <wp:posOffset>50588</wp:posOffset>
                </wp:positionV>
                <wp:extent cx="143510" cy="1071245"/>
                <wp:effectExtent l="0" t="0" r="8890" b="14605"/>
                <wp:wrapNone/>
                <wp:docPr id="94" name="Gruppieren 94"/>
                <wp:cNvGraphicFramePr/>
                <a:graphic xmlns:a="http://schemas.openxmlformats.org/drawingml/2006/main">
                  <a:graphicData uri="http://schemas.microsoft.com/office/word/2010/wordprocessingGroup">
                    <wpg:wgp>
                      <wpg:cNvGrpSpPr/>
                      <wpg:grpSpPr>
                        <a:xfrm>
                          <a:off x="0" y="0"/>
                          <a:ext cx="143510" cy="1071245"/>
                          <a:chOff x="0" y="0"/>
                          <a:chExt cx="144000" cy="1071546"/>
                        </a:xfrm>
                      </wpg:grpSpPr>
                      <wpg:grpSp>
                        <wpg:cNvPr id="86" name="Gruppieren 86"/>
                        <wpg:cNvGrpSpPr/>
                        <wpg:grpSpPr>
                          <a:xfrm>
                            <a:off x="0" y="0"/>
                            <a:ext cx="144000" cy="144000"/>
                            <a:chOff x="0" y="0"/>
                            <a:chExt cx="144000" cy="144000"/>
                          </a:xfrm>
                        </wpg:grpSpPr>
                        <wps:wsp>
                          <wps:cNvPr id="92" name="Rechteck 92"/>
                          <wps:cNvSpPr>
                            <a:spLocks noChangeArrowheads="1"/>
                          </wps:cNvSpPr>
                          <wps:spPr bwMode="auto">
                            <a:xfrm>
                              <a:off x="15875" y="15875"/>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Kreuz 93"/>
                          <wps:cNvSpPr/>
                          <wps:spPr>
                            <a:xfrm rot="2700000">
                              <a:off x="0" y="0"/>
                              <a:ext cx="144000" cy="144000"/>
                            </a:xfrm>
                            <a:prstGeom prst="plus">
                              <a:avLst>
                                <a:gd name="adj" fmla="val 44436"/>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2" name="Rechteck 682"/>
                        <wps:cNvSpPr>
                          <a:spLocks noChangeArrowheads="1"/>
                        </wps:cNvSpPr>
                        <wps:spPr bwMode="auto">
                          <a:xfrm>
                            <a:off x="20053" y="336885"/>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Rechteck 683"/>
                        <wps:cNvSpPr>
                          <a:spLocks noChangeArrowheads="1"/>
                        </wps:cNvSpPr>
                        <wps:spPr bwMode="auto">
                          <a:xfrm>
                            <a:off x="20053" y="649706"/>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Rechteck 684"/>
                        <wps:cNvSpPr>
                          <a:spLocks noChangeArrowheads="1"/>
                        </wps:cNvSpPr>
                        <wps:spPr bwMode="auto">
                          <a:xfrm>
                            <a:off x="20053" y="958516"/>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C2800F2" id="Gruppieren 94" o:spid="_x0000_s1026" style="position:absolute;margin-left:444.45pt;margin-top:4pt;width:11.3pt;height:84.35pt;z-index:251912192" coordsize="1440,1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">
                <v:group id="Gruppieren 86" o:spid="_x0000_s1027" style="position:absolute;width:1440;height:1440"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hteck 92" o:spid="_x0000_s1028" style="position:absolute;left:15875;top:15875;width:112395;height:1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" filled="f" strokeweight=".95pt"/>
                  <v:shape id="Kreuz 93" o:spid="_x0000_s1029" type="#_x0000_t11" style="position:absolute;width:144000;height:1440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" adj="9598" fillcolor="black [3213]" stroked="f" strokeweight="2pt"/>
                </v:group>
                <v:rect id="Rechteck 682" o:spid="_x0000_s1030" style="position:absolute;left:200;top:3368;width:1124;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" filled="f" strokeweight=".95pt"/>
                <v:rect id="Rechteck 683" o:spid="_x0000_s1031" style="position:absolute;left:200;top:6497;width:112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" filled="f" strokeweight=".95pt"/>
                <v:rect id="Rechteck 684" o:spid="_x0000_s1032" style="position:absolute;left:200;top:9585;width:112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" filled="f" strokeweight=".95pt"/>
              </v:group>
            </w:pict>
          </mc:Fallback>
        </mc:AlternateContent>
      </w:r>
      <w:r w:rsidRPr="00D37372">
        <w:rPr>
          <w:rFonts w:cs="Times New Roman"/>
          <w:noProof/>
        </w:rPr>
        <mc:AlternateContent>
          <mc:Choice Requires="wpg">
            <w:drawing>
              <wp:anchor distT="0" distB="0" distL="114300" distR="114300" simplePos="0" relativeHeight="251911168" behindDoc="0" locked="0" layoutInCell="1" allowOverlap="1" wp14:anchorId="27C127C0" wp14:editId="48047F79">
                <wp:simplePos x="0" y="0"/>
                <wp:positionH relativeFrom="column">
                  <wp:posOffset>4886325</wp:posOffset>
                </wp:positionH>
                <wp:positionV relativeFrom="paragraph">
                  <wp:posOffset>58208</wp:posOffset>
                </wp:positionV>
                <wp:extent cx="112395" cy="1057910"/>
                <wp:effectExtent l="0" t="0" r="20955" b="27940"/>
                <wp:wrapNone/>
                <wp:docPr id="675" name="Gruppieren 675"/>
                <wp:cNvGraphicFramePr/>
                <a:graphic xmlns:a="http://schemas.openxmlformats.org/drawingml/2006/main">
                  <a:graphicData uri="http://schemas.microsoft.com/office/word/2010/wordprocessingGroup">
                    <wpg:wgp>
                      <wpg:cNvGrpSpPr/>
                      <wpg:grpSpPr>
                        <a:xfrm>
                          <a:off x="0" y="0"/>
                          <a:ext cx="112395" cy="1057910"/>
                          <a:chOff x="0" y="0"/>
                          <a:chExt cx="112395" cy="1057910"/>
                        </a:xfrm>
                      </wpg:grpSpPr>
                      <wps:wsp>
                        <wps:cNvPr id="676" name="Rechteck 676"/>
                        <wps:cNvSpPr>
                          <a:spLocks noChangeArrowheads="1"/>
                        </wps:cNvSpPr>
                        <wps:spPr bwMode="auto">
                          <a:xfrm>
                            <a:off x="0" y="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Rechteck 677"/>
                        <wps:cNvSpPr>
                          <a:spLocks noChangeArrowheads="1"/>
                        </wps:cNvSpPr>
                        <wps:spPr bwMode="auto">
                          <a:xfrm>
                            <a:off x="0" y="320040"/>
                            <a:ext cx="112395" cy="11239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Rechteck 678"/>
                        <wps:cNvSpPr>
                          <a:spLocks noChangeArrowheads="1"/>
                        </wps:cNvSpPr>
                        <wps:spPr bwMode="auto">
                          <a:xfrm>
                            <a:off x="0" y="63246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Rechteck 679"/>
                        <wps:cNvSpPr>
                          <a:spLocks noChangeArrowheads="1"/>
                        </wps:cNvSpPr>
                        <wps:spPr bwMode="auto">
                          <a:xfrm>
                            <a:off x="0" y="944880"/>
                            <a:ext cx="112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BBCA325" id="Gruppieren 675" o:spid="_x0000_s1026" style="position:absolute;margin-left:384.75pt;margin-top:4.6pt;width:8.85pt;height:83.3pt;z-index:251911168" coordsize="1123,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">
                <v:rect id="Rechteck 676" o:spid="_x0000_s1027" style="position:absolute;width:112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" filled="f" strokeweight=".95pt"/>
                <v:rect id="Rechteck 677" o:spid="_x0000_s1028" style="position:absolute;top:3200;width:11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" filled="f" strokeweight=".95pt"/>
                <v:rect id="Rechteck 678" o:spid="_x0000_s1029" style="position:absolute;top:6324;width:112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" filled="f" strokeweight=".95pt"/>
                <v:rect id="Rechteck 679" o:spid="_x0000_s1030" style="position:absolute;top:9448;width:112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" filled="f" strokeweight=".95pt"/>
              </v:group>
            </w:pict>
          </mc:Fallback>
        </mc:AlternateContent>
      </w:r>
      <w:r w:rsidR="00DA03FE" w:rsidRPr="00D37372">
        <w:rPr>
          <w:rFonts w:cs="Times New Roman"/>
          <w:szCs w:val="24"/>
        </w:rPr>
        <w:t xml:space="preserve">The inscription in each box (e.g. </w:t>
      </w:r>
      <w:r w:rsidR="00DA03FE">
        <w:rPr>
          <w:rFonts w:cs="Times New Roman"/>
          <w:szCs w:val="24"/>
        </w:rPr>
        <w:t>“</w:t>
      </w:r>
      <w:r w:rsidR="00DA03FE" w:rsidRPr="00D37372">
        <w:rPr>
          <w:rFonts w:cs="Times New Roman"/>
          <w:szCs w:val="24"/>
        </w:rPr>
        <w:t>Available to the labor market</w:t>
      </w:r>
      <w:r w:rsidR="00DA03FE">
        <w:rPr>
          <w:rFonts w:cs="Times New Roman"/>
          <w:szCs w:val="24"/>
        </w:rPr>
        <w:t>”</w:t>
      </w:r>
      <w:r w:rsidR="00DA03FE" w:rsidRPr="00D37372">
        <w:rPr>
          <w:rFonts w:cs="Times New Roman"/>
          <w:szCs w:val="24"/>
        </w:rPr>
        <w:t>)</w:t>
      </w:r>
    </w:p>
    <w:p w14:paraId="0C782F8E" w14:textId="77777777" w:rsidR="00DA03FE" w:rsidRPr="004A3AA3" w:rsidRDefault="00DA03FE" w:rsidP="00DA03FE">
      <w:pPr>
        <w:spacing w:before="220"/>
        <w:ind w:leftChars="386" w:left="926" w:right="1493"/>
        <w:rPr>
          <w:rFonts w:cs="Times New Roman"/>
          <w:szCs w:val="24"/>
        </w:rPr>
      </w:pPr>
      <w:r w:rsidRPr="004A3AA3">
        <w:rPr>
          <w:rFonts w:cs="Times New Roman"/>
          <w:szCs w:val="24"/>
        </w:rPr>
        <w:t xml:space="preserve">The percentages (e.g. </w:t>
      </w:r>
      <w:r>
        <w:rPr>
          <w:rFonts w:cs="Times New Roman"/>
          <w:szCs w:val="24"/>
        </w:rPr>
        <w:t>“</w:t>
      </w:r>
      <w:r w:rsidRPr="004A3AA3">
        <w:rPr>
          <w:rFonts w:cs="Times New Roman"/>
          <w:szCs w:val="24"/>
        </w:rPr>
        <w:t>64.2 %</w:t>
      </w:r>
      <w:r>
        <w:rPr>
          <w:rFonts w:cs="Times New Roman"/>
          <w:szCs w:val="24"/>
        </w:rPr>
        <w:t>”</w:t>
      </w:r>
      <w:r w:rsidRPr="004A3AA3">
        <w:rPr>
          <w:rFonts w:cs="Times New Roman"/>
          <w:szCs w:val="24"/>
        </w:rPr>
        <w:t>)</w:t>
      </w:r>
    </w:p>
    <w:p w14:paraId="79C5048B" w14:textId="77777777" w:rsidR="00DA03FE" w:rsidRPr="004A3AA3" w:rsidRDefault="00DA03FE" w:rsidP="00DA03FE">
      <w:pPr>
        <w:spacing w:before="220"/>
        <w:ind w:leftChars="386" w:left="926" w:right="1493"/>
        <w:rPr>
          <w:rFonts w:cs="Times New Roman"/>
          <w:szCs w:val="24"/>
        </w:rPr>
      </w:pPr>
      <w:r w:rsidRPr="004A3AA3">
        <w:rPr>
          <w:rFonts w:cs="Times New Roman"/>
          <w:szCs w:val="24"/>
        </w:rPr>
        <w:t xml:space="preserve">The numbers (e.g. </w:t>
      </w:r>
      <w:r>
        <w:rPr>
          <w:rFonts w:cs="Times New Roman"/>
          <w:szCs w:val="24"/>
        </w:rPr>
        <w:t>“</w:t>
      </w:r>
      <w:r w:rsidRPr="004A3AA3">
        <w:rPr>
          <w:rFonts w:cs="Times New Roman"/>
          <w:szCs w:val="24"/>
        </w:rPr>
        <w:t>2,656.5</w:t>
      </w:r>
      <w:r>
        <w:rPr>
          <w:rFonts w:cs="Times New Roman"/>
          <w:szCs w:val="24"/>
        </w:rPr>
        <w:t>”</w:t>
      </w:r>
      <w:r w:rsidRPr="004A3AA3">
        <w:rPr>
          <w:rFonts w:cs="Times New Roman"/>
          <w:szCs w:val="24"/>
        </w:rPr>
        <w:t>)</w:t>
      </w:r>
    </w:p>
    <w:p w14:paraId="164C3DE9" w14:textId="77777777" w:rsidR="00DA03FE" w:rsidRDefault="00DA03FE" w:rsidP="00DA03FE">
      <w:pPr>
        <w:spacing w:before="220"/>
        <w:ind w:leftChars="386" w:left="926"/>
        <w:rPr>
          <w:rFonts w:cs="Times New Roman"/>
          <w:szCs w:val="24"/>
        </w:rPr>
      </w:pPr>
      <w:r w:rsidRPr="004A3AA3">
        <w:rPr>
          <w:rFonts w:cs="Times New Roman"/>
          <w:szCs w:val="24"/>
        </w:rPr>
        <w:t>The footnotes under the tree diagram</w:t>
      </w:r>
    </w:p>
    <w:p w14:paraId="4158CBCA" w14:textId="77777777" w:rsidR="00DA03FE" w:rsidRDefault="00DA03FE" w:rsidP="00995D95">
      <w:pPr>
        <w:rPr>
          <w:rFonts w:cs="Times New Roman"/>
          <w:szCs w:val="24"/>
        </w:rPr>
      </w:pPr>
    </w:p>
    <w:p w14:paraId="068ED8E8" w14:textId="77777777" w:rsidR="00DA03FE" w:rsidRPr="00DF3DAB" w:rsidRDefault="00DA03FE" w:rsidP="00DA03FE">
      <w:pPr>
        <w:spacing w:before="220"/>
        <w:ind w:leftChars="257" w:left="617"/>
        <w:rPr>
          <w:rFonts w:cs="Times New Roman"/>
          <w:szCs w:val="24"/>
        </w:rPr>
      </w:pPr>
      <w:r>
        <w:rPr>
          <w:rFonts w:cs="Times New Roman"/>
          <w:b/>
          <w:bCs/>
          <w:szCs w:val="24"/>
        </w:rPr>
        <w:t>Task</w:t>
      </w:r>
      <w:r w:rsidRPr="00D37372">
        <w:rPr>
          <w:rFonts w:cs="Times New Roman"/>
          <w:b/>
          <w:bCs/>
          <w:szCs w:val="24"/>
        </w:rPr>
        <w:t xml:space="preserve"> 4:</w:t>
      </w:r>
    </w:p>
    <w:p w14:paraId="3123EB90" w14:textId="77777777" w:rsidR="00DA03FE" w:rsidRPr="004A3AA3" w:rsidRDefault="00DA03FE" w:rsidP="00DA03FE">
      <w:pPr>
        <w:pStyle w:val="Textkrper"/>
        <w:spacing w:before="155" w:line="285" w:lineRule="auto"/>
        <w:ind w:leftChars="257" w:left="617" w:right="886"/>
        <w:rPr>
          <w:rFonts w:ascii="Times New Roman" w:hAnsi="Times New Roman" w:cs="Times New Roman"/>
          <w:sz w:val="24"/>
          <w:szCs w:val="24"/>
          <w:lang w:val="en-US"/>
        </w:rPr>
      </w:pPr>
      <w:r w:rsidRPr="004A3AA3">
        <w:rPr>
          <w:rFonts w:ascii="Times New Roman" w:hAnsi="Times New Roman" w:cs="Times New Roman"/>
          <w:sz w:val="24"/>
          <w:szCs w:val="24"/>
          <w:lang w:val="en-US"/>
        </w:rPr>
        <w:t>The information on the structure of the working population is presented in the form of a tree slide, but could have been presented in various other ways, such as a written description, a pie chart, a bar chart or a table.</w:t>
      </w:r>
    </w:p>
    <w:p w14:paraId="7F64DC50" w14:textId="7E16CE92" w:rsidR="00DA03FE" w:rsidRPr="005B6F15" w:rsidRDefault="00DA03FE" w:rsidP="005B6F15">
      <w:pPr>
        <w:pStyle w:val="Textkrper"/>
        <w:spacing w:before="155" w:line="285" w:lineRule="auto"/>
        <w:ind w:leftChars="257" w:left="617" w:right="886"/>
        <w:rPr>
          <w:rFonts w:ascii="Times New Roman" w:hAnsi="Times New Roman" w:cs="Times New Roman"/>
          <w:b/>
          <w:bCs/>
          <w:sz w:val="24"/>
          <w:szCs w:val="24"/>
          <w:lang w:val="en-US"/>
        </w:rPr>
      </w:pPr>
      <w:r w:rsidRPr="004A3AA3">
        <w:rPr>
          <w:rFonts w:ascii="Times New Roman" w:hAnsi="Times New Roman" w:cs="Times New Roman"/>
          <w:b/>
          <w:bCs/>
          <w:sz w:val="24"/>
          <w:szCs w:val="24"/>
          <w:lang w:val="en-US"/>
        </w:rPr>
        <w:t>The tree diagram was probably chosen because it is particularly suitable for the representation of</w:t>
      </w:r>
    </w:p>
    <w:p w14:paraId="5B64EF08" w14:textId="3573C04F" w:rsidR="00DA03FE" w:rsidRPr="004A3AA3" w:rsidRDefault="009E6A0F" w:rsidP="00DA03FE">
      <w:pPr>
        <w:spacing w:before="90"/>
        <w:ind w:left="851"/>
        <w:rPr>
          <w:rFonts w:cs="Times New Roman"/>
          <w:szCs w:val="24"/>
        </w:rPr>
      </w:pPr>
      <w:r w:rsidRPr="004A3AA3">
        <w:rPr>
          <w:rFonts w:cs="Times New Roman"/>
          <w:noProof/>
          <w:szCs w:val="24"/>
        </w:rPr>
        <mc:AlternateContent>
          <mc:Choice Requires="wpg">
            <w:drawing>
              <wp:anchor distT="0" distB="0" distL="114300" distR="114300" simplePos="0" relativeHeight="252068864" behindDoc="0" locked="0" layoutInCell="1" allowOverlap="1" wp14:anchorId="7F5D45D3" wp14:editId="34A55903">
                <wp:simplePos x="0" y="0"/>
                <wp:positionH relativeFrom="column">
                  <wp:posOffset>4845512</wp:posOffset>
                </wp:positionH>
                <wp:positionV relativeFrom="paragraph">
                  <wp:posOffset>95308</wp:posOffset>
                </wp:positionV>
                <wp:extent cx="113030" cy="1097373"/>
                <wp:effectExtent l="0" t="0" r="20320" b="26670"/>
                <wp:wrapNone/>
                <wp:docPr id="534" name="Gruppieren 534"/>
                <wp:cNvGraphicFramePr/>
                <a:graphic xmlns:a="http://schemas.openxmlformats.org/drawingml/2006/main">
                  <a:graphicData uri="http://schemas.microsoft.com/office/word/2010/wordprocessingGroup">
                    <wpg:wgp>
                      <wpg:cNvGrpSpPr/>
                      <wpg:grpSpPr>
                        <a:xfrm>
                          <a:off x="0" y="0"/>
                          <a:ext cx="113030" cy="1097373"/>
                          <a:chOff x="0" y="0"/>
                          <a:chExt cx="113030" cy="1097687"/>
                        </a:xfrm>
                      </wpg:grpSpPr>
                      <wps:wsp>
                        <wps:cNvPr id="535" name="Rechteck 535"/>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Rechteck 536"/>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hteck 555"/>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Rechteck 556"/>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F293CE7" id="Gruppieren 534" o:spid="_x0000_s1026" style="position:absolute;margin-left:381.55pt;margin-top:7.5pt;width:8.9pt;height:86.4pt;z-index:252068864;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">
                <v:rect id="Rechteck 535"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" filled="f" strokeweight=".95pt"/>
                <v:rect id="Rechteck 536"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" filled="f" strokeweight=".95pt"/>
                <v:rect id="Rechteck 555"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" filled="f" strokeweight=".95pt"/>
                <v:rect id="Rechteck 556"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" filled="f" strokeweight=".95pt"/>
              </v:group>
            </w:pict>
          </mc:Fallback>
        </mc:AlternateContent>
      </w:r>
      <w:r w:rsidR="00DA03FE" w:rsidRPr="004A3AA3">
        <w:rPr>
          <w:rFonts w:cs="Times New Roman"/>
          <w:noProof/>
          <w:szCs w:val="24"/>
        </w:rPr>
        <w:t>the changes over time.</w:t>
      </w:r>
      <w:r w:rsidR="00DA03FE" w:rsidRPr="004A3AA3">
        <w:rPr>
          <w:rFonts w:cs="Times New Roman"/>
          <w:noProof/>
        </w:rPr>
        <w:t xml:space="preserve"> </w:t>
      </w:r>
    </w:p>
    <w:p w14:paraId="4A32FD6B" w14:textId="77777777" w:rsidR="00DA03FE" w:rsidRPr="004A3AA3" w:rsidRDefault="00DA03FE" w:rsidP="00DA03FE">
      <w:pPr>
        <w:spacing w:before="220"/>
        <w:ind w:left="851" w:right="4724"/>
        <w:rPr>
          <w:rFonts w:cs="Times New Roman"/>
          <w:noProof/>
          <w:szCs w:val="24"/>
        </w:rPr>
      </w:pPr>
      <w:r w:rsidRPr="004A3AA3">
        <w:rPr>
          <w:rFonts w:cs="Times New Roman"/>
          <w:noProof/>
          <w:szCs w:val="24"/>
        </w:rPr>
        <w:t>in working age and not in working</w:t>
      </w:r>
      <w:r>
        <w:rPr>
          <w:rFonts w:cs="Times New Roman"/>
          <w:noProof/>
          <w:szCs w:val="24"/>
        </w:rPr>
        <w:t xml:space="preserve"> a</w:t>
      </w:r>
      <w:r w:rsidRPr="004A3AA3">
        <w:rPr>
          <w:rFonts w:cs="Times New Roman"/>
          <w:noProof/>
          <w:szCs w:val="24"/>
        </w:rPr>
        <w:t>ge.</w:t>
      </w:r>
    </w:p>
    <w:p w14:paraId="2130C0D9" w14:textId="77777777" w:rsidR="00DA03FE" w:rsidRPr="004A3AA3" w:rsidRDefault="00DA03FE" w:rsidP="00DA03FE">
      <w:pPr>
        <w:spacing w:before="220"/>
        <w:ind w:left="851" w:right="4724"/>
        <w:rPr>
          <w:rFonts w:cs="Times New Roman"/>
          <w:szCs w:val="24"/>
        </w:rPr>
      </w:pPr>
      <w:r w:rsidRPr="004A3AA3">
        <w:rPr>
          <w:rFonts w:cs="Times New Roman"/>
          <w:szCs w:val="24"/>
        </w:rPr>
        <w:t>the categories within each group.</w:t>
      </w:r>
    </w:p>
    <w:p w14:paraId="6663098A" w14:textId="77777777" w:rsidR="00DA03FE" w:rsidRPr="004A3AA3" w:rsidRDefault="00DA03FE" w:rsidP="00DA03FE">
      <w:pPr>
        <w:spacing w:before="220"/>
        <w:ind w:left="851"/>
        <w:rPr>
          <w:rFonts w:cs="Times New Roman"/>
          <w:szCs w:val="24"/>
        </w:rPr>
      </w:pPr>
      <w:r w:rsidRPr="004A3AA3">
        <w:rPr>
          <w:rFonts w:cs="Times New Roman"/>
          <w:noProof/>
          <w:szCs w:val="24"/>
        </w:rPr>
        <w:t>the size of each group.</w:t>
      </w:r>
    </w:p>
    <w:p w14:paraId="0071E2A1" w14:textId="1B73303E" w:rsidR="00DA03FE" w:rsidRPr="004A3AA3" w:rsidRDefault="00DA03FE" w:rsidP="00DA03FE">
      <w:pPr>
        <w:rPr>
          <w:rFonts w:cs="Times New Roman"/>
          <w:szCs w:val="24"/>
        </w:rPr>
      </w:pPr>
      <w:r w:rsidRPr="004A3AA3">
        <w:rPr>
          <w:rFonts w:cs="Times New Roman"/>
          <w:szCs w:val="24"/>
        </w:rPr>
        <w:br w:type="page"/>
      </w:r>
    </w:p>
    <w:p w14:paraId="2C0FF8C1" w14:textId="7F5979A9" w:rsidR="00DA03FE" w:rsidRPr="004A3AA3" w:rsidRDefault="00DA03FE" w:rsidP="005B6F15">
      <w:pPr>
        <w:pStyle w:val="berschrift2"/>
      </w:pPr>
      <w:r w:rsidRPr="004A3AA3">
        <w:t xml:space="preserve">Reading </w:t>
      </w:r>
      <w:r>
        <w:t>t</w:t>
      </w:r>
      <w:r w:rsidRPr="004A3AA3">
        <w:t xml:space="preserve">ask 4: </w:t>
      </w:r>
      <w:r>
        <w:t>“</w:t>
      </w:r>
      <w:r w:rsidRPr="004A3AA3">
        <w:t>Police</w:t>
      </w:r>
      <w:r>
        <w:t>” (4 items)</w:t>
      </w:r>
    </w:p>
    <w:p w14:paraId="16EA5A91" w14:textId="45008C69" w:rsidR="00DA03FE" w:rsidRPr="004A3AA3" w:rsidRDefault="00DA03FE" w:rsidP="00DA03FE">
      <w:pPr>
        <w:spacing w:before="183"/>
        <w:ind w:left="615"/>
        <w:rPr>
          <w:b/>
        </w:rPr>
      </w:pPr>
      <w:r w:rsidRPr="004A3AA3">
        <w:rPr>
          <w:noProof/>
        </w:rPr>
        <w:drawing>
          <wp:inline distT="0" distB="0" distL="0" distR="0" wp14:anchorId="75D79F9B" wp14:editId="73946D16">
            <wp:extent cx="7884000" cy="5146883"/>
            <wp:effectExtent l="0" t="3175"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7884000" cy="5146883"/>
                    </a:xfrm>
                    <a:prstGeom prst="rect">
                      <a:avLst/>
                    </a:prstGeom>
                  </pic:spPr>
                </pic:pic>
              </a:graphicData>
            </a:graphic>
          </wp:inline>
        </w:drawing>
      </w:r>
      <w:r w:rsidRPr="004A3AA3">
        <w:rPr>
          <w:b/>
        </w:rPr>
        <w:br w:type="page"/>
      </w:r>
    </w:p>
    <w:p w14:paraId="37A132E2" w14:textId="21EA7DA3" w:rsidR="00DA03FE" w:rsidRPr="00D37372" w:rsidRDefault="00DA03FE" w:rsidP="00DA03FE">
      <w:pPr>
        <w:spacing w:before="183"/>
        <w:ind w:left="567"/>
        <w:rPr>
          <w:rFonts w:cs="Times New Roman"/>
          <w:b/>
        </w:rPr>
      </w:pPr>
      <w:r>
        <w:rPr>
          <w:rFonts w:cs="Times New Roman"/>
          <w:b/>
        </w:rPr>
        <w:t>Task</w:t>
      </w:r>
      <w:r w:rsidRPr="00D37372">
        <w:rPr>
          <w:rFonts w:cs="Times New Roman"/>
          <w:b/>
        </w:rPr>
        <w:t xml:space="preserve"> 1:</w:t>
      </w:r>
    </w:p>
    <w:p w14:paraId="3E29E982" w14:textId="5C4D5404" w:rsidR="00DA03FE" w:rsidRPr="004A3AA3" w:rsidRDefault="00DA03FE" w:rsidP="00DA03FE">
      <w:pPr>
        <w:spacing w:before="164"/>
        <w:ind w:left="567"/>
        <w:rPr>
          <w:rFonts w:eastAsia="Arial" w:cs="Times New Roman"/>
          <w:szCs w:val="24"/>
        </w:rPr>
      </w:pPr>
      <w:r w:rsidRPr="004A3AA3">
        <w:rPr>
          <w:rFonts w:eastAsia="Arial" w:cs="Times New Roman"/>
          <w:szCs w:val="24"/>
        </w:rPr>
        <w:t>To explain the structure of DNA, the author speaks of a string of pearls.</w:t>
      </w:r>
    </w:p>
    <w:p w14:paraId="5A1CA70D" w14:textId="00F34EB2" w:rsidR="00DA03FE" w:rsidRPr="004A3AA3" w:rsidRDefault="00DA03FE" w:rsidP="005B6F15">
      <w:pPr>
        <w:spacing w:before="164"/>
        <w:ind w:left="567"/>
        <w:rPr>
          <w:rFonts w:cs="Times New Roman"/>
          <w:b/>
          <w:szCs w:val="24"/>
        </w:rPr>
      </w:pPr>
      <w:r w:rsidRPr="004A3AA3">
        <w:rPr>
          <w:rFonts w:eastAsia="Arial" w:cs="Times New Roman"/>
          <w:b/>
          <w:bCs/>
          <w:szCs w:val="24"/>
        </w:rPr>
        <w:t>How do these pearl necklaces differ in different people</w:t>
      </w:r>
      <w:r w:rsidRPr="004A3AA3">
        <w:rPr>
          <w:rFonts w:cs="Times New Roman"/>
          <w:b/>
          <w:szCs w:val="24"/>
        </w:rPr>
        <w:t>?</w:t>
      </w:r>
    </w:p>
    <w:p w14:paraId="184191CA" w14:textId="10000592" w:rsidR="00DA03FE" w:rsidRPr="004A3AA3" w:rsidRDefault="009E6A0F" w:rsidP="00DA03FE">
      <w:pPr>
        <w:spacing w:before="90"/>
        <w:ind w:left="1440"/>
        <w:rPr>
          <w:rFonts w:cs="Times New Roman"/>
          <w:szCs w:val="24"/>
        </w:rPr>
      </w:pPr>
      <w:r w:rsidRPr="004A3AA3">
        <w:rPr>
          <w:rFonts w:cs="Times New Roman"/>
          <w:noProof/>
          <w:szCs w:val="24"/>
        </w:rPr>
        <mc:AlternateContent>
          <mc:Choice Requires="wpg">
            <w:drawing>
              <wp:anchor distT="0" distB="0" distL="114300" distR="114300" simplePos="0" relativeHeight="252070912" behindDoc="0" locked="0" layoutInCell="1" allowOverlap="1" wp14:anchorId="77CC50DB" wp14:editId="6643974C">
                <wp:simplePos x="0" y="0"/>
                <wp:positionH relativeFrom="column">
                  <wp:posOffset>4602365</wp:posOffset>
                </wp:positionH>
                <wp:positionV relativeFrom="paragraph">
                  <wp:posOffset>43180</wp:posOffset>
                </wp:positionV>
                <wp:extent cx="113030" cy="1097373"/>
                <wp:effectExtent l="0" t="0" r="20320" b="26670"/>
                <wp:wrapNone/>
                <wp:docPr id="558" name="Gruppieren 558"/>
                <wp:cNvGraphicFramePr/>
                <a:graphic xmlns:a="http://schemas.openxmlformats.org/drawingml/2006/main">
                  <a:graphicData uri="http://schemas.microsoft.com/office/word/2010/wordprocessingGroup">
                    <wpg:wgp>
                      <wpg:cNvGrpSpPr/>
                      <wpg:grpSpPr>
                        <a:xfrm>
                          <a:off x="0" y="0"/>
                          <a:ext cx="113030" cy="1097373"/>
                          <a:chOff x="0" y="0"/>
                          <a:chExt cx="113030" cy="1097687"/>
                        </a:xfrm>
                      </wpg:grpSpPr>
                      <wps:wsp>
                        <wps:cNvPr id="559" name="Rechteck 559"/>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Rechteck 560"/>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hteck 561"/>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Rechteck 562"/>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6B076D7" id="Gruppieren 558" o:spid="_x0000_s1026" style="position:absolute;margin-left:362.4pt;margin-top:3.4pt;width:8.9pt;height:86.4pt;z-index:252070912;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">
                <v:rect id="Rechteck 559"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" filled="f" strokeweight=".95pt"/>
                <v:rect id="Rechteck 560"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" filled="f" strokeweight=".95pt"/>
                <v:rect id="Rechteck 561"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" filled="f" strokeweight=".95pt"/>
                <v:rect id="Rechteck 562"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" filled="f" strokeweight=".95pt"/>
              </v:group>
            </w:pict>
          </mc:Fallback>
        </mc:AlternateContent>
      </w:r>
      <w:r w:rsidR="00DA03FE" w:rsidRPr="004A3AA3">
        <w:rPr>
          <w:rFonts w:cs="Times New Roman"/>
          <w:noProof/>
          <w:szCs w:val="24"/>
        </w:rPr>
        <w:t>They are of different lengths.</w:t>
      </w:r>
    </w:p>
    <w:p w14:paraId="2682B3B9" w14:textId="27CE3CB1" w:rsidR="00DA03FE" w:rsidRPr="004A3AA3" w:rsidRDefault="00DA03FE" w:rsidP="00DA03FE">
      <w:pPr>
        <w:spacing w:before="220"/>
        <w:ind w:left="1440" w:right="4447"/>
        <w:rPr>
          <w:rFonts w:cs="Times New Roman"/>
          <w:noProof/>
          <w:szCs w:val="24"/>
        </w:rPr>
      </w:pPr>
      <w:r w:rsidRPr="004A3AA3">
        <w:rPr>
          <w:rFonts w:cs="Times New Roman"/>
          <w:noProof/>
          <w:szCs w:val="24"/>
        </w:rPr>
        <w:t>The order of the pearls is different.</w:t>
      </w:r>
    </w:p>
    <w:p w14:paraId="7F3582AA" w14:textId="5FDD4033" w:rsidR="00DA03FE" w:rsidRPr="004A3AA3" w:rsidRDefault="00DA03FE" w:rsidP="00DA03FE">
      <w:pPr>
        <w:spacing w:before="220"/>
        <w:ind w:left="1440" w:right="4447"/>
        <w:rPr>
          <w:rFonts w:cs="Times New Roman"/>
          <w:szCs w:val="24"/>
        </w:rPr>
      </w:pPr>
      <w:r w:rsidRPr="004A3AA3">
        <w:rPr>
          <w:rFonts w:cs="Times New Roman"/>
          <w:szCs w:val="24"/>
        </w:rPr>
        <w:t>The number of chains is different.</w:t>
      </w:r>
    </w:p>
    <w:p w14:paraId="42E2B862" w14:textId="02FFBD7F" w:rsidR="00DA03FE" w:rsidRPr="004A3AA3" w:rsidRDefault="00DA03FE" w:rsidP="00DA03FE">
      <w:pPr>
        <w:spacing w:before="220"/>
        <w:ind w:left="1440"/>
        <w:rPr>
          <w:rFonts w:cs="Times New Roman"/>
          <w:szCs w:val="24"/>
        </w:rPr>
      </w:pPr>
      <w:r w:rsidRPr="004A3AA3">
        <w:rPr>
          <w:rFonts w:cs="Times New Roman"/>
          <w:noProof/>
          <w:szCs w:val="24"/>
        </w:rPr>
        <w:t>The colour of the pearls is different.</w:t>
      </w:r>
    </w:p>
    <w:p w14:paraId="3C183F26" w14:textId="48B245E8" w:rsidR="00DA03FE" w:rsidRPr="004A3AA3" w:rsidRDefault="00DA03FE" w:rsidP="005B6F15">
      <w:pPr>
        <w:pStyle w:val="Textkrper"/>
        <w:spacing w:before="120" w:after="240"/>
        <w:rPr>
          <w:rFonts w:ascii="Times New Roman" w:hAnsi="Times New Roman" w:cs="Times New Roman"/>
          <w:sz w:val="24"/>
          <w:szCs w:val="24"/>
          <w:lang w:val="en-US"/>
        </w:rPr>
      </w:pPr>
    </w:p>
    <w:p w14:paraId="093B77B7" w14:textId="1920820E" w:rsidR="00DA03FE" w:rsidRPr="00D37372" w:rsidRDefault="00DA03FE" w:rsidP="00DA03FE">
      <w:pPr>
        <w:spacing w:before="183"/>
        <w:ind w:left="567"/>
        <w:rPr>
          <w:rFonts w:cs="Times New Roman"/>
          <w:b/>
          <w:szCs w:val="20"/>
        </w:rPr>
      </w:pPr>
      <w:r w:rsidRPr="00D37372">
        <w:rPr>
          <w:rFonts w:cs="Times New Roman"/>
          <w:b/>
        </w:rPr>
        <w:t>Task 2:</w:t>
      </w:r>
    </w:p>
    <w:p w14:paraId="496C51F7" w14:textId="7DE8F148" w:rsidR="00DA03FE" w:rsidRPr="004A3AA3" w:rsidRDefault="00DA03FE" w:rsidP="00DA03FE">
      <w:pPr>
        <w:spacing w:before="149"/>
        <w:ind w:left="567"/>
        <w:rPr>
          <w:rFonts w:cs="Times New Roman"/>
          <w:b/>
          <w:szCs w:val="24"/>
        </w:rPr>
      </w:pPr>
      <w:r w:rsidRPr="004A3AA3">
        <w:rPr>
          <w:rFonts w:cs="Times New Roman"/>
          <w:b/>
          <w:szCs w:val="24"/>
        </w:rPr>
        <w:t xml:space="preserve">What is the purpose of the box with the title: </w:t>
      </w:r>
      <w:r>
        <w:rPr>
          <w:rFonts w:cs="Times New Roman"/>
          <w:b/>
          <w:szCs w:val="24"/>
        </w:rPr>
        <w:t>“</w:t>
      </w:r>
      <w:r w:rsidRPr="004A3AA3">
        <w:rPr>
          <w:rFonts w:cs="Times New Roman"/>
          <w:b/>
          <w:szCs w:val="24"/>
        </w:rPr>
        <w:t>How to find the genetic Identity card?</w:t>
      </w:r>
      <w:r>
        <w:rPr>
          <w:rFonts w:cs="Times New Roman"/>
          <w:b/>
          <w:szCs w:val="24"/>
        </w:rPr>
        <w:t>”</w:t>
      </w:r>
    </w:p>
    <w:p w14:paraId="5B914A32" w14:textId="2CF10F5F" w:rsidR="00DA03FE" w:rsidRPr="004A3AA3" w:rsidRDefault="00DA03FE" w:rsidP="00DA03FE">
      <w:pPr>
        <w:spacing w:before="149"/>
        <w:ind w:left="567"/>
        <w:rPr>
          <w:rFonts w:cs="Times New Roman"/>
          <w:bCs/>
          <w:szCs w:val="24"/>
        </w:rPr>
      </w:pPr>
      <w:r>
        <w:rPr>
          <w:rFonts w:cs="Times New Roman"/>
          <w:bCs/>
          <w:szCs w:val="24"/>
        </w:rPr>
        <w:t>It shall</w:t>
      </w:r>
      <w:r w:rsidRPr="004A3AA3">
        <w:rPr>
          <w:rFonts w:cs="Times New Roman"/>
          <w:bCs/>
          <w:szCs w:val="24"/>
        </w:rPr>
        <w:t xml:space="preserve"> explain,</w:t>
      </w:r>
    </w:p>
    <w:p w14:paraId="5483D20D" w14:textId="00077B07" w:rsidR="00DA03FE" w:rsidRPr="004A3AA3" w:rsidRDefault="009E6A0F" w:rsidP="00DA03FE">
      <w:pPr>
        <w:spacing w:before="90"/>
        <w:ind w:left="1440"/>
        <w:rPr>
          <w:rFonts w:cs="Times New Roman"/>
          <w:szCs w:val="24"/>
        </w:rPr>
      </w:pPr>
      <w:r w:rsidRPr="004A3AA3">
        <w:rPr>
          <w:rFonts w:cs="Times New Roman"/>
          <w:noProof/>
          <w:szCs w:val="24"/>
        </w:rPr>
        <mc:AlternateContent>
          <mc:Choice Requires="wpg">
            <w:drawing>
              <wp:anchor distT="0" distB="0" distL="114300" distR="114300" simplePos="0" relativeHeight="252072960" behindDoc="0" locked="0" layoutInCell="1" allowOverlap="1" wp14:anchorId="27523D8C" wp14:editId="4818BD10">
                <wp:simplePos x="0" y="0"/>
                <wp:positionH relativeFrom="column">
                  <wp:posOffset>4601845</wp:posOffset>
                </wp:positionH>
                <wp:positionV relativeFrom="paragraph">
                  <wp:posOffset>46990</wp:posOffset>
                </wp:positionV>
                <wp:extent cx="113030" cy="1097373"/>
                <wp:effectExtent l="0" t="0" r="20320" b="26670"/>
                <wp:wrapNone/>
                <wp:docPr id="563" name="Gruppieren 563"/>
                <wp:cNvGraphicFramePr/>
                <a:graphic xmlns:a="http://schemas.openxmlformats.org/drawingml/2006/main">
                  <a:graphicData uri="http://schemas.microsoft.com/office/word/2010/wordprocessingGroup">
                    <wpg:wgp>
                      <wpg:cNvGrpSpPr/>
                      <wpg:grpSpPr>
                        <a:xfrm>
                          <a:off x="0" y="0"/>
                          <a:ext cx="113030" cy="1097373"/>
                          <a:chOff x="0" y="0"/>
                          <a:chExt cx="113030" cy="1097687"/>
                        </a:xfrm>
                      </wpg:grpSpPr>
                      <wps:wsp>
                        <wps:cNvPr id="564" name="Rechteck 564"/>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hteck 565"/>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Rechteck 566"/>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Rechteck 567"/>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0D9DA43" id="Gruppieren 563" o:spid="_x0000_s1026" style="position:absolute;margin-left:362.35pt;margin-top:3.7pt;width:8.9pt;height:86.4pt;z-index:252072960;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">
                <v:rect id="Rechteck 564"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" filled="f" strokeweight=".95pt"/>
                <v:rect id="Rechteck 565"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" filled="f" strokeweight=".95pt"/>
                <v:rect id="Rechteck 566"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" filled="f" strokeweight=".95pt"/>
                <v:rect id="Rechteck 567"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" filled="f" strokeweight=".95pt"/>
              </v:group>
            </w:pict>
          </mc:Fallback>
        </mc:AlternateContent>
      </w:r>
      <w:r w:rsidR="00DA03FE" w:rsidRPr="004A3AA3">
        <w:rPr>
          <w:rFonts w:cs="Times New Roman"/>
          <w:noProof/>
          <w:szCs w:val="24"/>
        </w:rPr>
        <w:t>what the DNA is.</w:t>
      </w:r>
    </w:p>
    <w:p w14:paraId="601E2F70" w14:textId="0BFD57ED" w:rsidR="00DA03FE" w:rsidRPr="004A3AA3" w:rsidRDefault="00DA03FE" w:rsidP="00DA03FE">
      <w:pPr>
        <w:spacing w:before="220"/>
        <w:ind w:left="1440"/>
        <w:rPr>
          <w:rFonts w:cs="Times New Roman"/>
          <w:szCs w:val="24"/>
        </w:rPr>
      </w:pPr>
      <w:r w:rsidRPr="004A3AA3">
        <w:rPr>
          <w:rFonts w:cs="Times New Roman"/>
          <w:noProof/>
          <w:szCs w:val="24"/>
        </w:rPr>
        <w:t>what a bar code is.</w:t>
      </w:r>
    </w:p>
    <w:p w14:paraId="010EB90D" w14:textId="0F1379FD" w:rsidR="00DA03FE" w:rsidRPr="004A3AA3" w:rsidRDefault="00DA03FE" w:rsidP="00DA03FE">
      <w:pPr>
        <w:spacing w:before="220"/>
        <w:ind w:left="1440"/>
        <w:rPr>
          <w:rFonts w:cs="Times New Roman"/>
          <w:szCs w:val="24"/>
        </w:rPr>
      </w:pPr>
      <w:r w:rsidRPr="004A3AA3">
        <w:rPr>
          <w:rFonts w:cs="Times New Roman"/>
          <w:noProof/>
          <w:szCs w:val="24"/>
        </w:rPr>
        <w:t>how cells are analyzed to find the pattern of DNA.</w:t>
      </w:r>
    </w:p>
    <w:p w14:paraId="2CDDE7A3" w14:textId="448784E2" w:rsidR="00DA03FE" w:rsidRPr="004A3AA3" w:rsidRDefault="00DA03FE" w:rsidP="00DA03FE">
      <w:pPr>
        <w:spacing w:before="220"/>
        <w:ind w:left="1440"/>
        <w:rPr>
          <w:rFonts w:cs="Times New Roman"/>
          <w:szCs w:val="24"/>
        </w:rPr>
      </w:pPr>
      <w:r w:rsidRPr="004A3AA3">
        <w:rPr>
          <w:rFonts w:cs="Times New Roman"/>
          <w:noProof/>
          <w:szCs w:val="24"/>
        </w:rPr>
        <w:t>how to prove that a crime has been committed.</w:t>
      </w:r>
    </w:p>
    <w:p w14:paraId="3E009971" w14:textId="3A60DBC6" w:rsidR="00DA03FE" w:rsidRPr="004A3AA3" w:rsidRDefault="00DA03FE" w:rsidP="005B6F15">
      <w:pPr>
        <w:pStyle w:val="Textkrper"/>
        <w:spacing w:before="120" w:after="240"/>
        <w:rPr>
          <w:rFonts w:ascii="Times New Roman" w:hAnsi="Times New Roman" w:cs="Times New Roman"/>
          <w:sz w:val="24"/>
          <w:szCs w:val="32"/>
          <w:lang w:val="en-US"/>
        </w:rPr>
      </w:pPr>
    </w:p>
    <w:p w14:paraId="380B5DBE" w14:textId="0038E5D6" w:rsidR="00DA03FE" w:rsidRPr="004A3AA3" w:rsidRDefault="00DA03FE" w:rsidP="00DA03FE">
      <w:pPr>
        <w:spacing w:before="92"/>
        <w:ind w:left="567"/>
        <w:rPr>
          <w:rFonts w:cs="Times New Roman"/>
          <w:b/>
        </w:rPr>
      </w:pPr>
      <w:r>
        <w:rPr>
          <w:rFonts w:cs="Times New Roman"/>
          <w:b/>
        </w:rPr>
        <w:t>Task</w:t>
      </w:r>
      <w:r w:rsidRPr="00D37372">
        <w:rPr>
          <w:rFonts w:cs="Times New Roman"/>
          <w:b/>
        </w:rPr>
        <w:t xml:space="preserve"> 3:</w:t>
      </w:r>
    </w:p>
    <w:p w14:paraId="5FA1C51B" w14:textId="61513453" w:rsidR="00DA03FE" w:rsidRPr="005B6F15" w:rsidRDefault="00DA03FE" w:rsidP="005B6F15">
      <w:pPr>
        <w:spacing w:before="161"/>
        <w:ind w:left="567"/>
        <w:rPr>
          <w:rFonts w:cs="Times New Roman"/>
          <w:b/>
          <w:szCs w:val="24"/>
        </w:rPr>
      </w:pPr>
      <w:r w:rsidRPr="004A3AA3">
        <w:rPr>
          <w:rFonts w:cs="Times New Roman"/>
          <w:b/>
          <w:szCs w:val="24"/>
        </w:rPr>
        <w:t>What is the main objective of the author?</w:t>
      </w:r>
    </w:p>
    <w:p w14:paraId="5C1390A5" w14:textId="45B63AD3" w:rsidR="00DA03FE" w:rsidRPr="004A3AA3" w:rsidRDefault="009E6A0F" w:rsidP="00DA03FE">
      <w:pPr>
        <w:spacing w:before="90"/>
        <w:ind w:left="1418"/>
        <w:rPr>
          <w:rFonts w:cs="Times New Roman"/>
          <w:szCs w:val="24"/>
        </w:rPr>
      </w:pPr>
      <w:r w:rsidRPr="004A3AA3">
        <w:rPr>
          <w:rFonts w:cs="Times New Roman"/>
          <w:noProof/>
          <w:szCs w:val="24"/>
        </w:rPr>
        <mc:AlternateContent>
          <mc:Choice Requires="wpg">
            <w:drawing>
              <wp:anchor distT="0" distB="0" distL="114300" distR="114300" simplePos="0" relativeHeight="252075008" behindDoc="0" locked="0" layoutInCell="1" allowOverlap="1" wp14:anchorId="7F2FDACD" wp14:editId="1F531191">
                <wp:simplePos x="0" y="0"/>
                <wp:positionH relativeFrom="column">
                  <wp:posOffset>4601845</wp:posOffset>
                </wp:positionH>
                <wp:positionV relativeFrom="paragraph">
                  <wp:posOffset>95424</wp:posOffset>
                </wp:positionV>
                <wp:extent cx="113030" cy="1097373"/>
                <wp:effectExtent l="0" t="0" r="20320" b="26670"/>
                <wp:wrapNone/>
                <wp:docPr id="704" name="Gruppieren 704"/>
                <wp:cNvGraphicFramePr/>
                <a:graphic xmlns:a="http://schemas.openxmlformats.org/drawingml/2006/main">
                  <a:graphicData uri="http://schemas.microsoft.com/office/word/2010/wordprocessingGroup">
                    <wpg:wgp>
                      <wpg:cNvGrpSpPr/>
                      <wpg:grpSpPr>
                        <a:xfrm>
                          <a:off x="0" y="0"/>
                          <a:ext cx="113030" cy="1097373"/>
                          <a:chOff x="0" y="0"/>
                          <a:chExt cx="113030" cy="1097687"/>
                        </a:xfrm>
                      </wpg:grpSpPr>
                      <wps:wsp>
                        <wps:cNvPr id="705" name="Rechteck 705"/>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Rechteck 706"/>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Rechteck 707"/>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Rechteck 708"/>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A68FDD4" id="Gruppieren 704" o:spid="_x0000_s1026" style="position:absolute;margin-left:362.35pt;margin-top:7.5pt;width:8.9pt;height:86.4pt;z-index:252075008;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">
                <v:rect id="Rechteck 705"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" filled="f" strokeweight=".95pt"/>
                <v:rect id="Rechteck 706"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" filled="f" strokeweight=".95pt"/>
                <v:rect id="Rechteck 707"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" filled="f" strokeweight=".95pt"/>
                <v:rect id="Rechteck 708"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" filled="f" strokeweight=".95pt"/>
              </v:group>
            </w:pict>
          </mc:Fallback>
        </mc:AlternateContent>
      </w:r>
      <w:r w:rsidR="00DA03FE" w:rsidRPr="004A3AA3">
        <w:rPr>
          <w:rFonts w:cs="Times New Roman"/>
          <w:noProof/>
          <w:szCs w:val="24"/>
        </w:rPr>
        <w:t>To warn</w:t>
      </w:r>
    </w:p>
    <w:p w14:paraId="75A10319" w14:textId="029216F0" w:rsidR="00DA03FE" w:rsidRPr="004A3AA3" w:rsidRDefault="00DA03FE" w:rsidP="00DA03FE">
      <w:pPr>
        <w:spacing w:before="220"/>
        <w:ind w:left="1418"/>
        <w:rPr>
          <w:rFonts w:cs="Times New Roman"/>
          <w:szCs w:val="24"/>
        </w:rPr>
      </w:pPr>
      <w:r w:rsidRPr="004A3AA3">
        <w:rPr>
          <w:rFonts w:cs="Times New Roman"/>
          <w:noProof/>
          <w:szCs w:val="24"/>
        </w:rPr>
        <w:t>To entertain</w:t>
      </w:r>
    </w:p>
    <w:p w14:paraId="3D00CB45" w14:textId="5B54E681" w:rsidR="00DA03FE" w:rsidRPr="004A3AA3" w:rsidRDefault="00DA03FE" w:rsidP="00DA03FE">
      <w:pPr>
        <w:spacing w:before="220"/>
        <w:ind w:left="1418"/>
        <w:rPr>
          <w:rFonts w:cs="Times New Roman"/>
          <w:szCs w:val="24"/>
        </w:rPr>
      </w:pPr>
      <w:r w:rsidRPr="004A3AA3">
        <w:rPr>
          <w:rFonts w:cs="Times New Roman"/>
          <w:szCs w:val="24"/>
        </w:rPr>
        <w:t>To inform</w:t>
      </w:r>
    </w:p>
    <w:p w14:paraId="3B7EF40E" w14:textId="2E23840D" w:rsidR="00DA03FE" w:rsidRPr="004A3AA3" w:rsidRDefault="00DA03FE" w:rsidP="005B6F15">
      <w:pPr>
        <w:spacing w:before="220"/>
        <w:ind w:left="1418"/>
        <w:rPr>
          <w:rFonts w:cs="Times New Roman"/>
          <w:szCs w:val="24"/>
        </w:rPr>
      </w:pPr>
      <w:r w:rsidRPr="004A3AA3">
        <w:rPr>
          <w:rFonts w:cs="Times New Roman"/>
          <w:szCs w:val="24"/>
        </w:rPr>
        <w:t>To convince</w:t>
      </w:r>
    </w:p>
    <w:p w14:paraId="10658758" w14:textId="7DF03CF8" w:rsidR="00DA03FE" w:rsidRDefault="00DA03FE" w:rsidP="00DA03FE">
      <w:pPr>
        <w:spacing w:before="92"/>
        <w:ind w:left="567"/>
        <w:rPr>
          <w:rFonts w:cs="Times New Roman"/>
          <w:b/>
        </w:rPr>
      </w:pPr>
      <w:r>
        <w:rPr>
          <w:rFonts w:cs="Times New Roman"/>
          <w:b/>
        </w:rPr>
        <w:br w:type="page"/>
      </w:r>
    </w:p>
    <w:p w14:paraId="2205EEAC" w14:textId="70BD52ED" w:rsidR="00DA03FE" w:rsidRPr="00D37372" w:rsidRDefault="00DA03FE" w:rsidP="00DA03FE">
      <w:pPr>
        <w:spacing w:before="92"/>
        <w:ind w:left="567"/>
        <w:rPr>
          <w:rFonts w:cs="Times New Roman"/>
          <w:b/>
          <w:szCs w:val="20"/>
        </w:rPr>
      </w:pPr>
      <w:r w:rsidRPr="00D37372">
        <w:rPr>
          <w:rFonts w:cs="Times New Roman"/>
          <w:b/>
        </w:rPr>
        <w:t>Task 4:</w:t>
      </w:r>
    </w:p>
    <w:p w14:paraId="58A1FCB2" w14:textId="6A656ED1" w:rsidR="00DA03FE" w:rsidRPr="004A3AA3" w:rsidRDefault="00DA03FE" w:rsidP="00DA03FE">
      <w:pPr>
        <w:pStyle w:val="Textkrper"/>
        <w:spacing w:before="158" w:line="286" w:lineRule="auto"/>
        <w:ind w:left="567"/>
        <w:rPr>
          <w:rFonts w:ascii="Times New Roman" w:hAnsi="Times New Roman" w:cs="Times New Roman"/>
          <w:sz w:val="24"/>
          <w:szCs w:val="24"/>
          <w:lang w:val="en-US"/>
        </w:rPr>
      </w:pPr>
      <w:r w:rsidRPr="004A3AA3">
        <w:rPr>
          <w:rFonts w:ascii="Times New Roman" w:hAnsi="Times New Roman" w:cs="Times New Roman"/>
          <w:sz w:val="24"/>
          <w:szCs w:val="24"/>
          <w:lang w:val="en-US"/>
        </w:rPr>
        <w:t xml:space="preserve">At the end of the introduction (first box with grey background) it says: </w:t>
      </w:r>
      <w:r>
        <w:rPr>
          <w:rFonts w:ascii="Times New Roman" w:hAnsi="Times New Roman" w:cs="Times New Roman"/>
          <w:sz w:val="24"/>
          <w:szCs w:val="24"/>
          <w:lang w:val="en-US"/>
        </w:rPr>
        <w:t>“</w:t>
      </w:r>
      <w:r w:rsidRPr="004A3AA3">
        <w:rPr>
          <w:rFonts w:ascii="Times New Roman" w:hAnsi="Times New Roman" w:cs="Times New Roman"/>
          <w:sz w:val="24"/>
          <w:szCs w:val="24"/>
          <w:lang w:val="en-US"/>
        </w:rPr>
        <w:t>But how can it be proven?</w:t>
      </w:r>
      <w:r>
        <w:rPr>
          <w:rFonts w:ascii="Times New Roman" w:hAnsi="Times New Roman" w:cs="Times New Roman"/>
          <w:sz w:val="24"/>
          <w:szCs w:val="24"/>
          <w:lang w:val="en-US"/>
        </w:rPr>
        <w:t>”</w:t>
      </w:r>
    </w:p>
    <w:p w14:paraId="0C6EE470" w14:textId="0A9F26B4" w:rsidR="00DA03FE" w:rsidRPr="005B6F15" w:rsidRDefault="00DA03FE" w:rsidP="005B6F15">
      <w:pPr>
        <w:pStyle w:val="Textkrper"/>
        <w:spacing w:before="158" w:after="240" w:line="286" w:lineRule="auto"/>
        <w:ind w:left="567" w:right="1208"/>
        <w:rPr>
          <w:rFonts w:ascii="Times New Roman" w:hAnsi="Times New Roman" w:cs="Times New Roman"/>
          <w:b/>
          <w:bCs/>
          <w:sz w:val="24"/>
          <w:szCs w:val="24"/>
          <w:lang w:val="en-US"/>
        </w:rPr>
      </w:pPr>
      <w:r w:rsidRPr="004A3AA3">
        <w:rPr>
          <w:rFonts w:ascii="Times New Roman" w:hAnsi="Times New Roman" w:cs="Times New Roman"/>
          <w:b/>
          <w:bCs/>
          <w:sz w:val="24"/>
          <w:szCs w:val="24"/>
          <w:lang w:val="en-US"/>
        </w:rPr>
        <w:t>The text says that investigators try to find an answer to this question by</w:t>
      </w:r>
    </w:p>
    <w:p w14:paraId="153E5DE1" w14:textId="0C2736D4" w:rsidR="00DA03FE" w:rsidRPr="004A3AA3" w:rsidRDefault="009E6A0F" w:rsidP="00DA03FE">
      <w:pPr>
        <w:spacing w:before="90"/>
        <w:ind w:left="1418"/>
        <w:rPr>
          <w:rFonts w:cs="Times New Roman"/>
          <w:noProof/>
          <w:szCs w:val="24"/>
        </w:rPr>
      </w:pPr>
      <w:r w:rsidRPr="004A3AA3">
        <w:rPr>
          <w:rFonts w:cs="Times New Roman"/>
          <w:noProof/>
          <w:szCs w:val="24"/>
        </w:rPr>
        <mc:AlternateContent>
          <mc:Choice Requires="wpg">
            <w:drawing>
              <wp:anchor distT="0" distB="0" distL="114300" distR="114300" simplePos="0" relativeHeight="252077056" behindDoc="0" locked="0" layoutInCell="1" allowOverlap="1" wp14:anchorId="324B05E8" wp14:editId="791A9731">
                <wp:simplePos x="0" y="0"/>
                <wp:positionH relativeFrom="column">
                  <wp:posOffset>4603115</wp:posOffset>
                </wp:positionH>
                <wp:positionV relativeFrom="paragraph">
                  <wp:posOffset>73718</wp:posOffset>
                </wp:positionV>
                <wp:extent cx="113030" cy="1097280"/>
                <wp:effectExtent l="0" t="0" r="20320" b="26670"/>
                <wp:wrapNone/>
                <wp:docPr id="709" name="Gruppieren 709"/>
                <wp:cNvGraphicFramePr/>
                <a:graphic xmlns:a="http://schemas.openxmlformats.org/drawingml/2006/main">
                  <a:graphicData uri="http://schemas.microsoft.com/office/word/2010/wordprocessingGroup">
                    <wpg:wgp>
                      <wpg:cNvGrpSpPr/>
                      <wpg:grpSpPr>
                        <a:xfrm>
                          <a:off x="0" y="0"/>
                          <a:ext cx="113030" cy="1097280"/>
                          <a:chOff x="0" y="0"/>
                          <a:chExt cx="113030" cy="1097687"/>
                        </a:xfrm>
                      </wpg:grpSpPr>
                      <wps:wsp>
                        <wps:cNvPr id="710" name="Rechteck 710"/>
                        <wps:cNvSpPr>
                          <a:spLocks noChangeArrowheads="1"/>
                        </wps:cNvSpPr>
                        <wps:spPr bwMode="auto">
                          <a:xfrm>
                            <a:off x="0" y="0"/>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Rechteck 711"/>
                        <wps:cNvSpPr>
                          <a:spLocks noChangeArrowheads="1"/>
                        </wps:cNvSpPr>
                        <wps:spPr bwMode="auto">
                          <a:xfrm>
                            <a:off x="0" y="324903"/>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Rechteck 712"/>
                        <wps:cNvSpPr>
                          <a:spLocks noChangeArrowheads="1"/>
                        </wps:cNvSpPr>
                        <wps:spPr bwMode="auto">
                          <a:xfrm>
                            <a:off x="0" y="658791"/>
                            <a:ext cx="113030" cy="112395"/>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hteck 713"/>
                        <wps:cNvSpPr>
                          <a:spLocks noChangeArrowheads="1"/>
                        </wps:cNvSpPr>
                        <wps:spPr bwMode="auto">
                          <a:xfrm>
                            <a:off x="0" y="984657"/>
                            <a:ext cx="113030" cy="113030"/>
                          </a:xfrm>
                          <a:prstGeom prst="rect">
                            <a:avLst/>
                          </a:prstGeom>
                          <a:noFill/>
                          <a:ln w="120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FDD4CDD" id="Gruppieren 709" o:spid="_x0000_s1026" style="position:absolute;margin-left:362.45pt;margin-top:5.8pt;width:8.9pt;height:86.4pt;z-index:252077056;mso-height-relative:margin" coordsize="113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">
                <v:rect id="Rechteck 710" o:spid="_x0000_s1027"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" filled="f" strokeweight=".95pt"/>
                <v:rect id="Rechteck 711" o:spid="_x0000_s1028" style="position:absolute;top:3249;width:113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" filled="f" strokeweight=".95pt"/>
                <v:rect id="Rechteck 712" o:spid="_x0000_s1029" style="position:absolute;top:6587;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" filled="f" strokeweight=".95pt"/>
                <v:rect id="Rechteck 713" o:spid="_x0000_s1030" style="position:absolute;top:984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" filled="f" strokeweight=".95pt"/>
              </v:group>
            </w:pict>
          </mc:Fallback>
        </mc:AlternateContent>
      </w:r>
      <w:r w:rsidR="00DA03FE" w:rsidRPr="004A3AA3">
        <w:rPr>
          <w:rFonts w:cs="Times New Roman"/>
          <w:noProof/>
          <w:szCs w:val="24"/>
        </w:rPr>
        <w:t>interviewing witnesses</w:t>
      </w:r>
    </w:p>
    <w:p w14:paraId="14A43544" w14:textId="77777777" w:rsidR="00DA03FE" w:rsidRPr="004A3AA3" w:rsidRDefault="00DA03FE" w:rsidP="00DA03FE">
      <w:pPr>
        <w:spacing w:before="220"/>
        <w:ind w:left="1418"/>
        <w:rPr>
          <w:rFonts w:cs="Times New Roman"/>
          <w:noProof/>
          <w:szCs w:val="24"/>
        </w:rPr>
      </w:pPr>
      <w:r w:rsidRPr="004A3AA3">
        <w:rPr>
          <w:rFonts w:cs="Times New Roman"/>
          <w:noProof/>
          <w:szCs w:val="24"/>
        </w:rPr>
        <w:t>performing genetic tests</w:t>
      </w:r>
    </w:p>
    <w:p w14:paraId="7A9C31D7" w14:textId="77777777" w:rsidR="00DA03FE" w:rsidRPr="004A3AA3" w:rsidRDefault="00DA03FE" w:rsidP="00DA03FE">
      <w:pPr>
        <w:spacing w:before="220"/>
        <w:ind w:left="1418"/>
        <w:rPr>
          <w:rFonts w:cs="Times New Roman"/>
          <w:szCs w:val="24"/>
        </w:rPr>
      </w:pPr>
      <w:r w:rsidRPr="004A3AA3">
        <w:rPr>
          <w:rFonts w:cs="Times New Roman"/>
          <w:noProof/>
          <w:szCs w:val="24"/>
        </w:rPr>
        <w:t>thoroughly interrogate the suspect</w:t>
      </w:r>
    </w:p>
    <w:p w14:paraId="5530F187" w14:textId="10495ED0" w:rsidR="00DA03FE" w:rsidRPr="004A3AA3" w:rsidRDefault="00DA03FE" w:rsidP="00DA03FE">
      <w:pPr>
        <w:spacing w:before="220"/>
        <w:ind w:left="1418"/>
        <w:rPr>
          <w:rFonts w:cs="Times New Roman"/>
          <w:szCs w:val="24"/>
        </w:rPr>
      </w:pPr>
      <w:r w:rsidRPr="004A3AA3">
        <w:rPr>
          <w:rFonts w:cs="Times New Roman"/>
          <w:noProof/>
          <w:szCs w:val="24"/>
        </w:rPr>
        <w:t>go over all the results of the investigation again</w:t>
      </w:r>
    </w:p>
    <w:sectPr w:rsidR="00DA03FE" w:rsidRPr="004A3AA3" w:rsidSect="0093429D">
      <w:headerReference w:type="even" r:id="rId36"/>
      <w:footerReference w:type="even" r:id="rId37"/>
      <w:footerReference w:type="default" r:id="rId38"/>
      <w:headerReference w:type="first" r:id="rId3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381DD" w14:textId="77777777" w:rsidR="007C4649" w:rsidRDefault="007C4649" w:rsidP="00117666">
      <w:pPr>
        <w:spacing w:after="0"/>
      </w:pPr>
      <w:r>
        <w:separator/>
      </w:r>
    </w:p>
  </w:endnote>
  <w:endnote w:type="continuationSeparator" w:id="0">
    <w:p w14:paraId="16213734" w14:textId="77777777" w:rsidR="007C4649" w:rsidRDefault="007C464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Kunstler Script">
    <w:panose1 w:val="030304020206070D0D06"/>
    <w:charset w:val="00"/>
    <w:family w:val="script"/>
    <w:pitch w:val="variable"/>
    <w:sig w:usb0="00000003" w:usb1="00000000" w:usb2="00000000" w:usb3="00000000" w:csb0="00000001" w:csb1="00000000"/>
  </w:font>
  <w:font w:name="HelveticaNeueLTStd-Lt">
    <w:altName w:val="Arial"/>
    <w:panose1 w:val="00000000000000000000"/>
    <w:charset w:val="00"/>
    <w:family w:val="auto"/>
    <w:notTrueType/>
    <w:pitch w:val="default"/>
    <w:sig w:usb0="00000003" w:usb1="00000000" w:usb2="00000000" w:usb3="00000000" w:csb0="00000001" w:csb1="00000000"/>
  </w:font>
  <w:font w:name="HelveticaNeueLTStd-B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33170" w14:textId="0EFF6490" w:rsidR="008E1BEE" w:rsidRDefault="008E1BEE">
    <w:pPr>
      <w:pStyle w:val="Fuzeile"/>
    </w:pPr>
    <w:r>
      <w:rPr>
        <w:rFonts w:ascii="HelveticaNeueLTStd-Lt" w:hAnsi="HelveticaNeueLTStd-Lt" w:cs="HelveticaNeueLTStd-Lt"/>
        <w:color w:val="4D4D4D"/>
        <w:sz w:val="14"/>
        <w:szCs w:val="14"/>
        <w:lang w:val="de-CH"/>
      </w:rPr>
      <w:t xml:space="preserve">Frontiers in Psychology | www.frontiersin.org </w:t>
    </w:r>
    <w:r>
      <w:rPr>
        <w:rFonts w:ascii="HelveticaNeueLTStd-Bd" w:hAnsi="HelveticaNeueLTStd-Bd" w:cs="HelveticaNeueLTStd-Bd"/>
        <w:color w:val="4D4D4D"/>
        <w:sz w:val="14"/>
        <w:szCs w:val="14"/>
        <w:lang w:val="de-CH"/>
      </w:rPr>
      <w:t xml:space="preserve">                                                                                                                             </w:t>
    </w:r>
    <w:r>
      <w:rPr>
        <w:rFonts w:ascii="HelveticaNeueLTStd-Lt" w:hAnsi="HelveticaNeueLTStd-Lt" w:cs="HelveticaNeueLTStd-Lt"/>
        <w:color w:val="4D4D4D"/>
        <w:sz w:val="14"/>
        <w:szCs w:val="14"/>
        <w:lang w:val="de-CH"/>
      </w:rPr>
      <w:t>February 2021 | Volume 12 | Article 584689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2B294" w14:textId="77777777" w:rsidR="008E1BEE" w:rsidRDefault="008E1BEE" w:rsidP="008E1BEE">
    <w:pPr>
      <w:pStyle w:val="Fuzeile"/>
    </w:pPr>
    <w:r>
      <w:rPr>
        <w:rFonts w:ascii="HelveticaNeueLTStd-Lt" w:hAnsi="HelveticaNeueLTStd-Lt" w:cs="HelveticaNeueLTStd-Lt"/>
        <w:color w:val="4D4D4D"/>
        <w:sz w:val="14"/>
        <w:szCs w:val="14"/>
        <w:lang w:val="de-CH"/>
      </w:rPr>
      <w:t xml:space="preserve">Frontiers in Psychology | www.frontiersin.org </w:t>
    </w:r>
    <w:r>
      <w:rPr>
        <w:rFonts w:ascii="HelveticaNeueLTStd-Bd" w:hAnsi="HelveticaNeueLTStd-Bd" w:cs="HelveticaNeueLTStd-Bd"/>
        <w:color w:val="4D4D4D"/>
        <w:sz w:val="14"/>
        <w:szCs w:val="14"/>
        <w:lang w:val="de-CH"/>
      </w:rPr>
      <w:t xml:space="preserve">                                                                                                                             </w:t>
    </w:r>
    <w:r>
      <w:rPr>
        <w:rFonts w:ascii="HelveticaNeueLTStd-Lt" w:hAnsi="HelveticaNeueLTStd-Lt" w:cs="HelveticaNeueLTStd-Lt"/>
        <w:color w:val="4D4D4D"/>
        <w:sz w:val="14"/>
        <w:szCs w:val="14"/>
        <w:lang w:val="de-CH"/>
      </w:rPr>
      <w:t>February 2021 | Volume 12 | Article 584689</w:t>
    </w:r>
  </w:p>
  <w:p w14:paraId="7B15CC09" w14:textId="77777777" w:rsidR="00C36AD7" w:rsidRDefault="00C36AD7">
    <w:pPr>
      <w:pStyle w:val="Textkrper"/>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C36AD7" w:rsidRPr="00577C4C" w:rsidRDefault="00C36AD7">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C36AD7" w:rsidRPr="00577C4C" w:rsidRDefault="00C36AD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112"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C36AD7" w:rsidRPr="00577C4C" w:rsidRDefault="00C36AD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C36AD7" w:rsidRPr="00577C4C" w:rsidRDefault="00C36AD7">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C36AD7" w:rsidRPr="00577C4C" w:rsidRDefault="00C36AD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113"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C36AD7" w:rsidRPr="00577C4C" w:rsidRDefault="00C36AD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260A4" w14:textId="77777777" w:rsidR="007C4649" w:rsidRDefault="007C4649" w:rsidP="00117666">
      <w:pPr>
        <w:spacing w:after="0"/>
      </w:pPr>
      <w:r>
        <w:separator/>
      </w:r>
    </w:p>
  </w:footnote>
  <w:footnote w:type="continuationSeparator" w:id="0">
    <w:p w14:paraId="1D688AF4" w14:textId="77777777" w:rsidR="007C4649" w:rsidRDefault="007C464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FEDE1" w14:textId="1CD54979" w:rsidR="008E1BEE" w:rsidRPr="008E1BEE" w:rsidRDefault="008E1BEE" w:rsidP="008E1BEE">
    <w:pPr>
      <w:pStyle w:val="Textkrper"/>
      <w:rPr>
        <w:b/>
        <w:noProof/>
        <w:color w:val="A6A6A6" w:themeColor="background1" w:themeShade="A6"/>
        <w:sz w:val="24"/>
        <w:szCs w:val="24"/>
        <w:lang w:val="en-GB" w:eastAsia="en-GB"/>
      </w:rPr>
    </w:pPr>
    <w:r>
      <w:rPr>
        <w:rFonts w:ascii="HelveticaNeueLTStd-Lt" w:hAnsi="HelveticaNeueLTStd-Lt" w:cs="HelveticaNeueLTStd-Lt"/>
        <w:color w:val="4D4D4D"/>
        <w:sz w:val="14"/>
        <w:szCs w:val="14"/>
        <w:lang w:val="de-CH"/>
      </w:rPr>
      <w:t>Bruckmaier et al.                                                                                                                                                                         Tversky and Kahneman’s Cognitive Illusions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2570A" w14:textId="77777777" w:rsidR="008E1BEE" w:rsidRDefault="00C36AD7" w:rsidP="008E1BEE">
    <w:pPr>
      <w:pStyle w:val="Textkrper"/>
      <w:rPr>
        <w:rFonts w:ascii="HelveticaNeueLTStd-Lt" w:hAnsi="HelveticaNeueLTStd-Lt" w:cs="HelveticaNeueLTStd-Lt"/>
        <w:color w:val="4D4D4D"/>
        <w:sz w:val="14"/>
        <w:szCs w:val="14"/>
        <w:lang w:val="de-CH"/>
      </w:rPr>
    </w:pPr>
    <w:r w:rsidRPr="005A1D84">
      <w:rPr>
        <w:b/>
        <w:noProof/>
        <w:color w:val="A6A6A6" w:themeColor="background1" w:themeShade="A6"/>
        <w:lang w:val="en-GB" w:eastAsia="en-GB"/>
      </w:rPr>
      <w:drawing>
        <wp:inline distT="0" distB="0" distL="0" distR="0" wp14:anchorId="4E753DA9" wp14:editId="02CB588F">
          <wp:extent cx="1382534" cy="497091"/>
          <wp:effectExtent l="0" t="0" r="0" b="0"/>
          <wp:docPr id="509"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8E1BEE">
      <w:rPr>
        <w:rFonts w:ascii="HelveticaNeueLTStd-Lt" w:hAnsi="HelveticaNeueLTStd-Lt" w:cs="HelveticaNeueLTStd-Lt"/>
        <w:color w:val="4D4D4D"/>
        <w:sz w:val="14"/>
        <w:szCs w:val="14"/>
        <w:lang w:val="de-CH"/>
      </w:rPr>
      <w:t xml:space="preserve">    </w:t>
    </w:r>
  </w:p>
  <w:p w14:paraId="3DDC2A65" w14:textId="0B59BE33" w:rsidR="008E1BEE" w:rsidRPr="00C925FD" w:rsidRDefault="008E1BEE" w:rsidP="008E1BEE">
    <w:pPr>
      <w:pStyle w:val="Textkrper"/>
      <w:rPr>
        <w:b/>
        <w:noProof/>
        <w:color w:val="A6A6A6" w:themeColor="background1" w:themeShade="A6"/>
        <w:sz w:val="24"/>
        <w:szCs w:val="24"/>
        <w:lang w:val="en-GB" w:eastAsia="en-GB"/>
      </w:rPr>
    </w:pPr>
    <w:r>
      <w:rPr>
        <w:rFonts w:ascii="HelveticaNeueLTStd-Lt" w:hAnsi="HelveticaNeueLTStd-Lt" w:cs="HelveticaNeueLTStd-Lt"/>
        <w:color w:val="4D4D4D"/>
        <w:sz w:val="14"/>
        <w:szCs w:val="14"/>
        <w:lang w:val="de-CH"/>
      </w:rPr>
      <w:t>Bruckmaier et al.                                                                                                                                                                         Tversky and Kahneman’s Cognitive Illusions</w:t>
    </w:r>
  </w:p>
  <w:p w14:paraId="252ACF27" w14:textId="42532907" w:rsidR="00C36AD7" w:rsidRPr="008E1BEE" w:rsidRDefault="008E1BEE" w:rsidP="008E1BEE">
    <w:pPr>
      <w:pStyle w:val="Textkrper"/>
      <w:tabs>
        <w:tab w:val="left" w:pos="3978"/>
      </w:tabs>
      <w:rPr>
        <w:rFonts w:ascii="HelveticaNeueLTStd-Lt" w:hAnsi="HelveticaNeueLTStd-Lt" w:cs="HelveticaNeueLTStd-Lt"/>
        <w:color w:val="4D4D4D"/>
        <w:sz w:val="14"/>
        <w:szCs w:val="14"/>
        <w:lang w:val="de-CH"/>
      </w:rPr>
    </w:pPr>
    <w:r>
      <w:rPr>
        <w:rFonts w:ascii="HelveticaNeueLTStd-Lt" w:hAnsi="HelveticaNeueLTStd-Lt" w:cs="HelveticaNeueLTStd-Lt"/>
        <w:color w:val="4D4D4D"/>
        <w:sz w:val="14"/>
        <w:szCs w:val="14"/>
        <w:lang w:val="de-CH"/>
      </w:rPr>
      <w:t xml:space="preserve">   </w:t>
    </w:r>
    <w:r>
      <w:rPr>
        <w:rFonts w:ascii="HelveticaNeueLTStd-Lt" w:hAnsi="HelveticaNeueLTStd-Lt" w:cs="HelveticaNeueLTStd-Lt"/>
        <w:color w:val="4D4D4D"/>
        <w:sz w:val="14"/>
        <w:szCs w:val="14"/>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C36AD7" w:rsidRPr="009151AA" w:rsidRDefault="00C36AD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C36AD7" w:rsidRDefault="00C36AD7"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FEF4685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184C4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C1623E6"/>
    <w:lvl w:ilvl="0">
      <w:start w:val="1"/>
      <w:numFmt w:val="bullet"/>
      <w:lvlText w:val=""/>
      <w:lvlJc w:val="left"/>
      <w:pPr>
        <w:ind w:left="2061" w:hanging="360"/>
      </w:pPr>
      <w:rPr>
        <w:rFonts w:ascii="Symbol" w:hAnsi="Symbol" w:hint="default"/>
      </w:rPr>
    </w:lvl>
  </w:abstractNum>
  <w:abstractNum w:abstractNumId="3" w15:restartNumberingAfterBreak="0">
    <w:nsid w:val="FFFFFF83"/>
    <w:multiLevelType w:val="singleLevel"/>
    <w:tmpl w:val="6CCC4272"/>
    <w:lvl w:ilvl="0">
      <w:start w:val="1"/>
      <w:numFmt w:val="bullet"/>
      <w:lvlText w:val=""/>
      <w:lvlJc w:val="left"/>
      <w:pPr>
        <w:ind w:left="927" w:hanging="360"/>
      </w:pPr>
      <w:rPr>
        <w:rFonts w:ascii="Symbol" w:hAnsi="Symbol" w:hint="default"/>
      </w:rPr>
    </w:lvl>
  </w:abstractNum>
  <w:abstractNum w:abstractNumId="4" w15:restartNumberingAfterBreak="0">
    <w:nsid w:val="FFFFFF89"/>
    <w:multiLevelType w:val="singleLevel"/>
    <w:tmpl w:val="63C6400C"/>
    <w:lvl w:ilvl="0">
      <w:start w:val="1"/>
      <w:numFmt w:val="bullet"/>
      <w:lvlText w:val=""/>
      <w:lvlJc w:val="left"/>
      <w:pPr>
        <w:ind w:left="360" w:hanging="360"/>
      </w:pPr>
      <w:rPr>
        <w:rFonts w:ascii="Symbol" w:hAnsi="Symbol" w:hint="default"/>
      </w:rPr>
    </w:lvl>
  </w:abstractNum>
  <w:abstractNum w:abstractNumId="5" w15:restartNumberingAfterBreak="0">
    <w:nsid w:val="006D7B89"/>
    <w:multiLevelType w:val="hybridMultilevel"/>
    <w:tmpl w:val="58FC1CDE"/>
    <w:lvl w:ilvl="0" w:tplc="BA164EB8">
      <w:start w:val="1"/>
      <w:numFmt w:val="bullet"/>
      <w:lvlText w:val=""/>
      <w:lvlJc w:val="left"/>
      <w:pPr>
        <w:ind w:left="567" w:hanging="567"/>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1885D0D"/>
    <w:multiLevelType w:val="multilevel"/>
    <w:tmpl w:val="F7F869AC"/>
    <w:lvl w:ilvl="0">
      <w:start w:val="1"/>
      <w:numFmt w:val="decimal"/>
      <w:lvlText w:val="%1"/>
      <w:lvlJc w:val="left"/>
      <w:pPr>
        <w:ind w:left="360" w:hanging="360"/>
      </w:pPr>
      <w:rPr>
        <w:rFonts w:hint="default"/>
        <w:b/>
        <w:color w:val="0070C0"/>
      </w:rPr>
    </w:lvl>
    <w:lvl w:ilvl="1">
      <w:start w:val="1"/>
      <w:numFmt w:val="decimal"/>
      <w:lvlText w:val="%1.%2"/>
      <w:lvlJc w:val="left"/>
      <w:pPr>
        <w:ind w:left="360" w:hanging="360"/>
      </w:pPr>
      <w:rPr>
        <w:rFonts w:hint="default"/>
        <w:b/>
        <w:color w:val="0070C0"/>
      </w:rPr>
    </w:lvl>
    <w:lvl w:ilvl="2">
      <w:start w:val="1"/>
      <w:numFmt w:val="decimal"/>
      <w:lvlText w:val="%1.%2.%3"/>
      <w:lvlJc w:val="left"/>
      <w:pPr>
        <w:ind w:left="720" w:hanging="720"/>
      </w:pPr>
      <w:rPr>
        <w:rFonts w:hint="default"/>
        <w:b/>
        <w:color w:val="0070C0"/>
      </w:rPr>
    </w:lvl>
    <w:lvl w:ilvl="3">
      <w:start w:val="1"/>
      <w:numFmt w:val="decimal"/>
      <w:lvlText w:val="%1.%2.%3.%4"/>
      <w:lvlJc w:val="left"/>
      <w:pPr>
        <w:ind w:left="720" w:hanging="720"/>
      </w:pPr>
      <w:rPr>
        <w:rFonts w:hint="default"/>
        <w:b/>
        <w:color w:val="0070C0"/>
      </w:rPr>
    </w:lvl>
    <w:lvl w:ilvl="4">
      <w:start w:val="1"/>
      <w:numFmt w:val="decimal"/>
      <w:lvlText w:val="%1.%2.%3.%4.%5"/>
      <w:lvlJc w:val="left"/>
      <w:pPr>
        <w:ind w:left="1080" w:hanging="1080"/>
      </w:pPr>
      <w:rPr>
        <w:rFonts w:hint="default"/>
        <w:b/>
        <w:color w:val="0070C0"/>
      </w:rPr>
    </w:lvl>
    <w:lvl w:ilvl="5">
      <w:start w:val="1"/>
      <w:numFmt w:val="decimal"/>
      <w:lvlText w:val="%1.%2.%3.%4.%5.%6"/>
      <w:lvlJc w:val="left"/>
      <w:pPr>
        <w:ind w:left="1080" w:hanging="1080"/>
      </w:pPr>
      <w:rPr>
        <w:rFonts w:hint="default"/>
        <w:b/>
        <w:color w:val="0070C0"/>
      </w:rPr>
    </w:lvl>
    <w:lvl w:ilvl="6">
      <w:start w:val="1"/>
      <w:numFmt w:val="decimal"/>
      <w:lvlText w:val="%1.%2.%3.%4.%5.%6.%7"/>
      <w:lvlJc w:val="left"/>
      <w:pPr>
        <w:ind w:left="1440" w:hanging="1440"/>
      </w:pPr>
      <w:rPr>
        <w:rFonts w:hint="default"/>
        <w:b/>
        <w:color w:val="0070C0"/>
      </w:rPr>
    </w:lvl>
    <w:lvl w:ilvl="7">
      <w:start w:val="1"/>
      <w:numFmt w:val="decimal"/>
      <w:lvlText w:val="%1.%2.%3.%4.%5.%6.%7.%8"/>
      <w:lvlJc w:val="left"/>
      <w:pPr>
        <w:ind w:left="1440" w:hanging="1440"/>
      </w:pPr>
      <w:rPr>
        <w:rFonts w:hint="default"/>
        <w:b/>
        <w:color w:val="0070C0"/>
      </w:rPr>
    </w:lvl>
    <w:lvl w:ilvl="8">
      <w:start w:val="1"/>
      <w:numFmt w:val="decimal"/>
      <w:lvlText w:val="%1.%2.%3.%4.%5.%6.%7.%8.%9"/>
      <w:lvlJc w:val="left"/>
      <w:pPr>
        <w:ind w:left="1800" w:hanging="1800"/>
      </w:pPr>
      <w:rPr>
        <w:rFonts w:hint="default"/>
        <w:b/>
        <w:color w:val="0070C0"/>
      </w:rPr>
    </w:lvl>
  </w:abstractNum>
  <w:abstractNum w:abstractNumId="7"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10192E"/>
    <w:multiLevelType w:val="multilevel"/>
    <w:tmpl w:val="DA1CEF56"/>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F1D2F"/>
    <w:multiLevelType w:val="hybridMultilevel"/>
    <w:tmpl w:val="9FF060B4"/>
    <w:lvl w:ilvl="0" w:tplc="94FE7916">
      <w:start w:val="1"/>
      <w:numFmt w:val="decimal"/>
      <w:lvlText w:val="%1."/>
      <w:lvlJc w:val="left"/>
      <w:pPr>
        <w:ind w:left="737" w:hanging="284"/>
      </w:pPr>
      <w:rPr>
        <w:rFonts w:ascii="Times New Roman" w:eastAsia="Times New Roman" w:hAnsi="Times New Roman" w:cs="Times New Roman" w:hint="default"/>
        <w:spacing w:val="0"/>
        <w:w w:val="99"/>
        <w:sz w:val="18"/>
        <w:szCs w:val="18"/>
        <w:lang w:val="de-DE" w:eastAsia="en-US" w:bidi="ar-SA"/>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1" w15:restartNumberingAfterBreak="0">
    <w:nsid w:val="155D4ECB"/>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12" w15:restartNumberingAfterBreak="0">
    <w:nsid w:val="15644CC9"/>
    <w:multiLevelType w:val="multilevel"/>
    <w:tmpl w:val="E990B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4" w15:restartNumberingAfterBreak="0">
    <w:nsid w:val="1EFC6558"/>
    <w:multiLevelType w:val="hybridMultilevel"/>
    <w:tmpl w:val="3D065BB4"/>
    <w:lvl w:ilvl="0" w:tplc="609CD5CC">
      <w:start w:val="1"/>
      <w:numFmt w:val="decimal"/>
      <w:lvlText w:val="%1"/>
      <w:lvlJc w:val="left"/>
      <w:pPr>
        <w:ind w:left="2363" w:hanging="180"/>
      </w:pPr>
      <w:rPr>
        <w:rFonts w:ascii="Times New Roman" w:eastAsia="Times New Roman" w:hAnsi="Times New Roman" w:cs="Times New Roman" w:hint="default"/>
        <w:w w:val="100"/>
        <w:sz w:val="24"/>
        <w:szCs w:val="24"/>
        <w:lang w:val="de-DE" w:eastAsia="en-US" w:bidi="ar-SA"/>
      </w:rPr>
    </w:lvl>
    <w:lvl w:ilvl="1" w:tplc="A9FCB98C">
      <w:numFmt w:val="bullet"/>
      <w:lvlText w:val="•"/>
      <w:lvlJc w:val="left"/>
      <w:pPr>
        <w:ind w:left="3164" w:hanging="180"/>
      </w:pPr>
      <w:rPr>
        <w:rFonts w:hint="default"/>
        <w:lang w:val="de-DE" w:eastAsia="en-US" w:bidi="ar-SA"/>
      </w:rPr>
    </w:lvl>
    <w:lvl w:ilvl="2" w:tplc="CE74F8D6">
      <w:numFmt w:val="bullet"/>
      <w:lvlText w:val="•"/>
      <w:lvlJc w:val="left"/>
      <w:pPr>
        <w:ind w:left="3968" w:hanging="180"/>
      </w:pPr>
      <w:rPr>
        <w:rFonts w:hint="default"/>
        <w:lang w:val="de-DE" w:eastAsia="en-US" w:bidi="ar-SA"/>
      </w:rPr>
    </w:lvl>
    <w:lvl w:ilvl="3" w:tplc="CDC0D37A">
      <w:numFmt w:val="bullet"/>
      <w:lvlText w:val="•"/>
      <w:lvlJc w:val="left"/>
      <w:pPr>
        <w:ind w:left="4772" w:hanging="180"/>
      </w:pPr>
      <w:rPr>
        <w:rFonts w:hint="default"/>
        <w:lang w:val="de-DE" w:eastAsia="en-US" w:bidi="ar-SA"/>
      </w:rPr>
    </w:lvl>
    <w:lvl w:ilvl="4" w:tplc="768404F8">
      <w:numFmt w:val="bullet"/>
      <w:lvlText w:val="•"/>
      <w:lvlJc w:val="left"/>
      <w:pPr>
        <w:ind w:left="5576" w:hanging="180"/>
      </w:pPr>
      <w:rPr>
        <w:rFonts w:hint="default"/>
        <w:lang w:val="de-DE" w:eastAsia="en-US" w:bidi="ar-SA"/>
      </w:rPr>
    </w:lvl>
    <w:lvl w:ilvl="5" w:tplc="F97A6578">
      <w:numFmt w:val="bullet"/>
      <w:lvlText w:val="•"/>
      <w:lvlJc w:val="left"/>
      <w:pPr>
        <w:ind w:left="6380" w:hanging="180"/>
      </w:pPr>
      <w:rPr>
        <w:rFonts w:hint="default"/>
        <w:lang w:val="de-DE" w:eastAsia="en-US" w:bidi="ar-SA"/>
      </w:rPr>
    </w:lvl>
    <w:lvl w:ilvl="6" w:tplc="2D50AE42">
      <w:numFmt w:val="bullet"/>
      <w:lvlText w:val="•"/>
      <w:lvlJc w:val="left"/>
      <w:pPr>
        <w:ind w:left="7184" w:hanging="180"/>
      </w:pPr>
      <w:rPr>
        <w:rFonts w:hint="default"/>
        <w:lang w:val="de-DE" w:eastAsia="en-US" w:bidi="ar-SA"/>
      </w:rPr>
    </w:lvl>
    <w:lvl w:ilvl="7" w:tplc="CBF035C8">
      <w:numFmt w:val="bullet"/>
      <w:lvlText w:val="•"/>
      <w:lvlJc w:val="left"/>
      <w:pPr>
        <w:ind w:left="7988" w:hanging="180"/>
      </w:pPr>
      <w:rPr>
        <w:rFonts w:hint="default"/>
        <w:lang w:val="de-DE" w:eastAsia="en-US" w:bidi="ar-SA"/>
      </w:rPr>
    </w:lvl>
    <w:lvl w:ilvl="8" w:tplc="98662174">
      <w:numFmt w:val="bullet"/>
      <w:lvlText w:val="•"/>
      <w:lvlJc w:val="left"/>
      <w:pPr>
        <w:ind w:left="8792" w:hanging="180"/>
      </w:pPr>
      <w:rPr>
        <w:rFonts w:hint="default"/>
        <w:lang w:val="de-DE" w:eastAsia="en-US" w:bidi="ar-SA"/>
      </w:rPr>
    </w:lvl>
  </w:abstractNum>
  <w:abstractNum w:abstractNumId="15"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4C0183D"/>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B2E4FEE"/>
    <w:multiLevelType w:val="hybridMultilevel"/>
    <w:tmpl w:val="92A0889E"/>
    <w:lvl w:ilvl="0" w:tplc="0C800894">
      <w:start w:val="1"/>
      <w:numFmt w:val="decimal"/>
      <w:lvlText w:val="%1."/>
      <w:lvlJc w:val="left"/>
      <w:pPr>
        <w:ind w:left="720" w:hanging="360"/>
      </w:pPr>
    </w:lvl>
    <w:lvl w:ilvl="1" w:tplc="0807000F">
      <w:start w:val="1"/>
      <w:numFmt w:val="decimal"/>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2B326A66"/>
    <w:multiLevelType w:val="hybridMultilevel"/>
    <w:tmpl w:val="50288A98"/>
    <w:lvl w:ilvl="0" w:tplc="3708AE68">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7532CE8"/>
    <w:multiLevelType w:val="hybridMultilevel"/>
    <w:tmpl w:val="E018ACF4"/>
    <w:lvl w:ilvl="0" w:tplc="94FE7916">
      <w:start w:val="1"/>
      <w:numFmt w:val="decimal"/>
      <w:lvlText w:val="%1."/>
      <w:lvlJc w:val="left"/>
      <w:pPr>
        <w:ind w:left="510" w:hanging="284"/>
      </w:pPr>
      <w:rPr>
        <w:rFonts w:ascii="Times New Roman" w:eastAsia="Times New Roman" w:hAnsi="Times New Roman" w:cs="Times New Roman" w:hint="default"/>
        <w:spacing w:val="0"/>
        <w:w w:val="99"/>
        <w:sz w:val="18"/>
        <w:szCs w:val="18"/>
        <w:lang w:val="de-DE" w:eastAsia="en-US" w:bidi="ar-SA"/>
      </w:rPr>
    </w:lvl>
    <w:lvl w:ilvl="1" w:tplc="B7CE128A">
      <w:numFmt w:val="bullet"/>
      <w:lvlText w:val="•"/>
      <w:lvlJc w:val="left"/>
      <w:pPr>
        <w:ind w:left="1508" w:hanging="284"/>
      </w:pPr>
      <w:rPr>
        <w:rFonts w:hint="default"/>
        <w:lang w:val="de-DE" w:eastAsia="en-US" w:bidi="ar-SA"/>
      </w:rPr>
    </w:lvl>
    <w:lvl w:ilvl="2" w:tplc="BB621134">
      <w:numFmt w:val="bullet"/>
      <w:lvlText w:val="•"/>
      <w:lvlJc w:val="left"/>
      <w:pPr>
        <w:ind w:left="2496" w:hanging="284"/>
      </w:pPr>
      <w:rPr>
        <w:rFonts w:hint="default"/>
        <w:lang w:val="de-DE" w:eastAsia="en-US" w:bidi="ar-SA"/>
      </w:rPr>
    </w:lvl>
    <w:lvl w:ilvl="3" w:tplc="580AE238">
      <w:numFmt w:val="bullet"/>
      <w:lvlText w:val="•"/>
      <w:lvlJc w:val="left"/>
      <w:pPr>
        <w:ind w:left="3484" w:hanging="284"/>
      </w:pPr>
      <w:rPr>
        <w:rFonts w:hint="default"/>
        <w:lang w:val="de-DE" w:eastAsia="en-US" w:bidi="ar-SA"/>
      </w:rPr>
    </w:lvl>
    <w:lvl w:ilvl="4" w:tplc="1DF49314">
      <w:numFmt w:val="bullet"/>
      <w:lvlText w:val="•"/>
      <w:lvlJc w:val="left"/>
      <w:pPr>
        <w:ind w:left="4472" w:hanging="284"/>
      </w:pPr>
      <w:rPr>
        <w:rFonts w:hint="default"/>
        <w:lang w:val="de-DE" w:eastAsia="en-US" w:bidi="ar-SA"/>
      </w:rPr>
    </w:lvl>
    <w:lvl w:ilvl="5" w:tplc="11DEB0A4">
      <w:numFmt w:val="bullet"/>
      <w:lvlText w:val="•"/>
      <w:lvlJc w:val="left"/>
      <w:pPr>
        <w:ind w:left="5460" w:hanging="284"/>
      </w:pPr>
      <w:rPr>
        <w:rFonts w:hint="default"/>
        <w:lang w:val="de-DE" w:eastAsia="en-US" w:bidi="ar-SA"/>
      </w:rPr>
    </w:lvl>
    <w:lvl w:ilvl="6" w:tplc="31FC115C">
      <w:numFmt w:val="bullet"/>
      <w:lvlText w:val="•"/>
      <w:lvlJc w:val="left"/>
      <w:pPr>
        <w:ind w:left="6448" w:hanging="284"/>
      </w:pPr>
      <w:rPr>
        <w:rFonts w:hint="default"/>
        <w:lang w:val="de-DE" w:eastAsia="en-US" w:bidi="ar-SA"/>
      </w:rPr>
    </w:lvl>
    <w:lvl w:ilvl="7" w:tplc="3C46AAE4">
      <w:numFmt w:val="bullet"/>
      <w:lvlText w:val="•"/>
      <w:lvlJc w:val="left"/>
      <w:pPr>
        <w:ind w:left="7436" w:hanging="284"/>
      </w:pPr>
      <w:rPr>
        <w:rFonts w:hint="default"/>
        <w:lang w:val="de-DE" w:eastAsia="en-US" w:bidi="ar-SA"/>
      </w:rPr>
    </w:lvl>
    <w:lvl w:ilvl="8" w:tplc="A1F4A234">
      <w:numFmt w:val="bullet"/>
      <w:lvlText w:val="•"/>
      <w:lvlJc w:val="left"/>
      <w:pPr>
        <w:ind w:left="8424" w:hanging="284"/>
      </w:pPr>
      <w:rPr>
        <w:rFonts w:hint="default"/>
        <w:lang w:val="de-DE" w:eastAsia="en-US" w:bidi="ar-SA"/>
      </w:rPr>
    </w:lvl>
  </w:abstractNum>
  <w:abstractNum w:abstractNumId="20" w15:restartNumberingAfterBreak="0">
    <w:nsid w:val="4962687F"/>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21" w15:restartNumberingAfterBreak="0">
    <w:nsid w:val="4E02712E"/>
    <w:multiLevelType w:val="multilevel"/>
    <w:tmpl w:val="506826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E7D487C"/>
    <w:multiLevelType w:val="multilevel"/>
    <w:tmpl w:val="5BBEFE14"/>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0E77D4F"/>
    <w:multiLevelType w:val="hybridMultilevel"/>
    <w:tmpl w:val="89BC7A46"/>
    <w:lvl w:ilvl="0" w:tplc="654818DE">
      <w:start w:val="1"/>
      <w:numFmt w:val="decimal"/>
      <w:lvlText w:val="%1."/>
      <w:lvlJc w:val="left"/>
      <w:pPr>
        <w:ind w:left="3119" w:hanging="284"/>
      </w:pPr>
      <w:rPr>
        <w:rFonts w:ascii="Times New Roman" w:eastAsia="Times New Roman" w:hAnsi="Times New Roman" w:cs="Times New Roman" w:hint="default"/>
        <w:b w:val="0"/>
        <w:bCs/>
        <w:spacing w:val="0"/>
        <w:w w:val="99"/>
        <w:sz w:val="24"/>
        <w:szCs w:val="24"/>
        <w:lang w:val="de-DE" w:eastAsia="en-US" w:bidi="ar-SA"/>
      </w:rPr>
    </w:lvl>
    <w:lvl w:ilvl="1" w:tplc="04070019" w:tentative="1">
      <w:start w:val="1"/>
      <w:numFmt w:val="lowerLetter"/>
      <w:lvlText w:val="%2."/>
      <w:lvlJc w:val="left"/>
      <w:pPr>
        <w:ind w:left="4049" w:hanging="360"/>
      </w:pPr>
    </w:lvl>
    <w:lvl w:ilvl="2" w:tplc="0407001B" w:tentative="1">
      <w:start w:val="1"/>
      <w:numFmt w:val="lowerRoman"/>
      <w:lvlText w:val="%3."/>
      <w:lvlJc w:val="right"/>
      <w:pPr>
        <w:ind w:left="4769" w:hanging="180"/>
      </w:pPr>
    </w:lvl>
    <w:lvl w:ilvl="3" w:tplc="0407000F" w:tentative="1">
      <w:start w:val="1"/>
      <w:numFmt w:val="decimal"/>
      <w:lvlText w:val="%4."/>
      <w:lvlJc w:val="left"/>
      <w:pPr>
        <w:ind w:left="5489" w:hanging="360"/>
      </w:pPr>
    </w:lvl>
    <w:lvl w:ilvl="4" w:tplc="04070019" w:tentative="1">
      <w:start w:val="1"/>
      <w:numFmt w:val="lowerLetter"/>
      <w:lvlText w:val="%5."/>
      <w:lvlJc w:val="left"/>
      <w:pPr>
        <w:ind w:left="6209" w:hanging="360"/>
      </w:pPr>
    </w:lvl>
    <w:lvl w:ilvl="5" w:tplc="0407001B" w:tentative="1">
      <w:start w:val="1"/>
      <w:numFmt w:val="lowerRoman"/>
      <w:lvlText w:val="%6."/>
      <w:lvlJc w:val="right"/>
      <w:pPr>
        <w:ind w:left="6929" w:hanging="180"/>
      </w:pPr>
    </w:lvl>
    <w:lvl w:ilvl="6" w:tplc="0407000F" w:tentative="1">
      <w:start w:val="1"/>
      <w:numFmt w:val="decimal"/>
      <w:lvlText w:val="%7."/>
      <w:lvlJc w:val="left"/>
      <w:pPr>
        <w:ind w:left="7649" w:hanging="360"/>
      </w:pPr>
    </w:lvl>
    <w:lvl w:ilvl="7" w:tplc="04070019" w:tentative="1">
      <w:start w:val="1"/>
      <w:numFmt w:val="lowerLetter"/>
      <w:lvlText w:val="%8."/>
      <w:lvlJc w:val="left"/>
      <w:pPr>
        <w:ind w:left="8369" w:hanging="360"/>
      </w:pPr>
    </w:lvl>
    <w:lvl w:ilvl="8" w:tplc="0407001B" w:tentative="1">
      <w:start w:val="1"/>
      <w:numFmt w:val="lowerRoman"/>
      <w:lvlText w:val="%9."/>
      <w:lvlJc w:val="right"/>
      <w:pPr>
        <w:ind w:left="9089" w:hanging="180"/>
      </w:pPr>
    </w:lvl>
  </w:abstractNum>
  <w:abstractNum w:abstractNumId="24" w15:restartNumberingAfterBreak="0">
    <w:nsid w:val="51F44949"/>
    <w:multiLevelType w:val="hybridMultilevel"/>
    <w:tmpl w:val="F6385F22"/>
    <w:lvl w:ilvl="0" w:tplc="38BA8D3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A15AB"/>
    <w:multiLevelType w:val="multilevel"/>
    <w:tmpl w:val="75384DEA"/>
    <w:styleLink w:val="FHNWAufzhlung"/>
    <w:lvl w:ilvl="0">
      <w:start w:val="1"/>
      <w:numFmt w:val="bullet"/>
      <w:lvlText w:val=""/>
      <w:lvlJc w:val="left"/>
      <w:pPr>
        <w:ind w:left="227" w:hanging="227"/>
      </w:pPr>
      <w:rPr>
        <w:rFonts w:ascii="Symbol" w:hAnsi="Symbol" w:hint="default"/>
      </w:rPr>
    </w:lvl>
    <w:lvl w:ilvl="1">
      <w:start w:val="1"/>
      <w:numFmt w:val="bullet"/>
      <w:lvlText w:val=""/>
      <w:lvlJc w:val="left"/>
      <w:pPr>
        <w:tabs>
          <w:tab w:val="num" w:pos="851"/>
        </w:tabs>
        <w:ind w:left="1077" w:hanging="226"/>
      </w:pPr>
      <w:rPr>
        <w:rFonts w:ascii="Symbol" w:hAnsi="Symbol" w:hint="default"/>
      </w:rPr>
    </w:lvl>
    <w:lvl w:ilvl="2">
      <w:start w:val="1"/>
      <w:numFmt w:val="bullet"/>
      <w:lvlText w:val=""/>
      <w:lvlJc w:val="left"/>
      <w:pPr>
        <w:tabs>
          <w:tab w:val="num" w:pos="1701"/>
        </w:tabs>
        <w:ind w:left="1928" w:hanging="227"/>
      </w:pPr>
      <w:rPr>
        <w:rFonts w:ascii="Symbol" w:hAnsi="Symbol" w:hint="default"/>
      </w:rPr>
    </w:lvl>
    <w:lvl w:ilvl="3">
      <w:start w:val="1"/>
      <w:numFmt w:val="bullet"/>
      <w:lvlText w:val=""/>
      <w:lvlJc w:val="left"/>
      <w:pPr>
        <w:tabs>
          <w:tab w:val="num" w:pos="27783"/>
        </w:tabs>
        <w:ind w:left="2778" w:hanging="226"/>
      </w:pPr>
      <w:rPr>
        <w:rFonts w:ascii="Symbol" w:hAnsi="Symbol" w:hint="default"/>
      </w:rPr>
    </w:lvl>
    <w:lvl w:ilvl="4">
      <w:start w:val="1"/>
      <w:numFmt w:val="bullet"/>
      <w:lvlText w:val=""/>
      <w:lvlJc w:val="left"/>
      <w:pPr>
        <w:tabs>
          <w:tab w:val="num" w:pos="3402"/>
        </w:tabs>
        <w:ind w:left="3629" w:hanging="227"/>
      </w:pPr>
      <w:rPr>
        <w:rFonts w:ascii="Symbol" w:hAnsi="Symbol" w:hint="default"/>
      </w:rPr>
    </w:lvl>
    <w:lvl w:ilvl="5">
      <w:start w:val="1"/>
      <w:numFmt w:val="bullet"/>
      <w:lvlText w:val=""/>
      <w:lvlJc w:val="left"/>
      <w:pPr>
        <w:tabs>
          <w:tab w:val="num" w:pos="4253"/>
        </w:tabs>
        <w:ind w:left="4479" w:hanging="226"/>
      </w:pPr>
      <w:rPr>
        <w:rFonts w:ascii="Symbol" w:hAnsi="Symbol" w:hint="default"/>
      </w:rPr>
    </w:lvl>
    <w:lvl w:ilvl="6">
      <w:start w:val="1"/>
      <w:numFmt w:val="bullet"/>
      <w:lvlText w:val=""/>
      <w:lvlJc w:val="left"/>
      <w:pPr>
        <w:tabs>
          <w:tab w:val="num" w:pos="5103"/>
        </w:tabs>
        <w:ind w:left="5330" w:hanging="227"/>
      </w:pPr>
      <w:rPr>
        <w:rFonts w:ascii="Symbol" w:hAnsi="Symbol" w:hint="default"/>
      </w:rPr>
    </w:lvl>
    <w:lvl w:ilvl="7">
      <w:start w:val="1"/>
      <w:numFmt w:val="bullet"/>
      <w:lvlText w:val=""/>
      <w:lvlJc w:val="left"/>
      <w:pPr>
        <w:tabs>
          <w:tab w:val="num" w:pos="5954"/>
        </w:tabs>
        <w:ind w:left="6180" w:hanging="226"/>
      </w:pPr>
      <w:rPr>
        <w:rFonts w:ascii="Symbol" w:hAnsi="Symbol" w:hint="default"/>
      </w:rPr>
    </w:lvl>
    <w:lvl w:ilvl="8">
      <w:start w:val="1"/>
      <w:numFmt w:val="bullet"/>
      <w:lvlText w:val=""/>
      <w:lvlJc w:val="left"/>
      <w:pPr>
        <w:tabs>
          <w:tab w:val="num" w:pos="6804"/>
        </w:tabs>
        <w:ind w:left="7031" w:hanging="227"/>
      </w:pPr>
      <w:rPr>
        <w:rFonts w:ascii="Symbol" w:hAnsi="Symbol" w:hint="default"/>
      </w:rPr>
    </w:lvl>
  </w:abstractNum>
  <w:abstractNum w:abstractNumId="2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9" w15:restartNumberingAfterBreak="0">
    <w:nsid w:val="6A8662D4"/>
    <w:multiLevelType w:val="multilevel"/>
    <w:tmpl w:val="75384DEA"/>
    <w:numStyleLink w:val="FHNWAufzhlung"/>
  </w:abstractNum>
  <w:abstractNum w:abstractNumId="30" w15:restartNumberingAfterBreak="0">
    <w:nsid w:val="6AFE5904"/>
    <w:multiLevelType w:val="hybridMultilevel"/>
    <w:tmpl w:val="7892E48A"/>
    <w:lvl w:ilvl="0" w:tplc="02D6457A">
      <w:start w:val="8"/>
      <w:numFmt w:val="decimal"/>
      <w:lvlText w:val="%1"/>
      <w:lvlJc w:val="left"/>
      <w:pPr>
        <w:ind w:left="1659" w:hanging="180"/>
      </w:pPr>
      <w:rPr>
        <w:rFonts w:ascii="Times New Roman" w:eastAsia="Times New Roman" w:hAnsi="Times New Roman" w:cs="Times New Roman" w:hint="default"/>
        <w:w w:val="100"/>
        <w:sz w:val="24"/>
        <w:szCs w:val="24"/>
        <w:lang w:val="de-DE" w:eastAsia="en-US" w:bidi="ar-SA"/>
      </w:rPr>
    </w:lvl>
    <w:lvl w:ilvl="1" w:tplc="CDBE7654">
      <w:numFmt w:val="bullet"/>
      <w:lvlText w:val="•"/>
      <w:lvlJc w:val="left"/>
      <w:pPr>
        <w:ind w:left="2534" w:hanging="180"/>
      </w:pPr>
      <w:rPr>
        <w:rFonts w:hint="default"/>
        <w:lang w:val="de-DE" w:eastAsia="en-US" w:bidi="ar-SA"/>
      </w:rPr>
    </w:lvl>
    <w:lvl w:ilvl="2" w:tplc="F8020BB4">
      <w:numFmt w:val="bullet"/>
      <w:lvlText w:val="•"/>
      <w:lvlJc w:val="left"/>
      <w:pPr>
        <w:ind w:left="3408" w:hanging="180"/>
      </w:pPr>
      <w:rPr>
        <w:rFonts w:hint="default"/>
        <w:lang w:val="de-DE" w:eastAsia="en-US" w:bidi="ar-SA"/>
      </w:rPr>
    </w:lvl>
    <w:lvl w:ilvl="3" w:tplc="7A5CC2C2">
      <w:numFmt w:val="bullet"/>
      <w:lvlText w:val="•"/>
      <w:lvlJc w:val="left"/>
      <w:pPr>
        <w:ind w:left="4282" w:hanging="180"/>
      </w:pPr>
      <w:rPr>
        <w:rFonts w:hint="default"/>
        <w:lang w:val="de-DE" w:eastAsia="en-US" w:bidi="ar-SA"/>
      </w:rPr>
    </w:lvl>
    <w:lvl w:ilvl="4" w:tplc="1CB838C2">
      <w:numFmt w:val="bullet"/>
      <w:lvlText w:val="•"/>
      <w:lvlJc w:val="left"/>
      <w:pPr>
        <w:ind w:left="5156" w:hanging="180"/>
      </w:pPr>
      <w:rPr>
        <w:rFonts w:hint="default"/>
        <w:lang w:val="de-DE" w:eastAsia="en-US" w:bidi="ar-SA"/>
      </w:rPr>
    </w:lvl>
    <w:lvl w:ilvl="5" w:tplc="CB06595E">
      <w:numFmt w:val="bullet"/>
      <w:lvlText w:val="•"/>
      <w:lvlJc w:val="left"/>
      <w:pPr>
        <w:ind w:left="6030" w:hanging="180"/>
      </w:pPr>
      <w:rPr>
        <w:rFonts w:hint="default"/>
        <w:lang w:val="de-DE" w:eastAsia="en-US" w:bidi="ar-SA"/>
      </w:rPr>
    </w:lvl>
    <w:lvl w:ilvl="6" w:tplc="FCD62766">
      <w:numFmt w:val="bullet"/>
      <w:lvlText w:val="•"/>
      <w:lvlJc w:val="left"/>
      <w:pPr>
        <w:ind w:left="6904" w:hanging="180"/>
      </w:pPr>
      <w:rPr>
        <w:rFonts w:hint="default"/>
        <w:lang w:val="de-DE" w:eastAsia="en-US" w:bidi="ar-SA"/>
      </w:rPr>
    </w:lvl>
    <w:lvl w:ilvl="7" w:tplc="C81453EC">
      <w:numFmt w:val="bullet"/>
      <w:lvlText w:val="•"/>
      <w:lvlJc w:val="left"/>
      <w:pPr>
        <w:ind w:left="7778" w:hanging="180"/>
      </w:pPr>
      <w:rPr>
        <w:rFonts w:hint="default"/>
        <w:lang w:val="de-DE" w:eastAsia="en-US" w:bidi="ar-SA"/>
      </w:rPr>
    </w:lvl>
    <w:lvl w:ilvl="8" w:tplc="D846A604">
      <w:numFmt w:val="bullet"/>
      <w:lvlText w:val="•"/>
      <w:lvlJc w:val="left"/>
      <w:pPr>
        <w:ind w:left="8652" w:hanging="180"/>
      </w:pPr>
      <w:rPr>
        <w:rFonts w:hint="default"/>
        <w:lang w:val="de-DE" w:eastAsia="en-US" w:bidi="ar-SA"/>
      </w:rPr>
    </w:lvl>
  </w:abstractNum>
  <w:abstractNum w:abstractNumId="31" w15:restartNumberingAfterBreak="0">
    <w:nsid w:val="70C9118D"/>
    <w:multiLevelType w:val="hybridMultilevel"/>
    <w:tmpl w:val="29C4984E"/>
    <w:lvl w:ilvl="0" w:tplc="A956BA8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128597C"/>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99F0B82"/>
    <w:multiLevelType w:val="multilevel"/>
    <w:tmpl w:val="AE48AF84"/>
    <w:lvl w:ilvl="0">
      <w:start w:val="1"/>
      <w:numFmt w:val="decimal"/>
      <w:lvlText w:val="%1."/>
      <w:lvlJc w:val="left"/>
      <w:pPr>
        <w:tabs>
          <w:tab w:val="num" w:pos="567"/>
        </w:tabs>
        <w:ind w:left="567" w:hanging="567"/>
      </w:pPr>
      <w:rPr>
        <w:rFonts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3.%2"/>
      <w:lvlJc w:val="left"/>
      <w:pPr>
        <w:tabs>
          <w:tab w:val="num" w:pos="1627"/>
        </w:tabs>
        <w:ind w:left="567" w:hanging="567"/>
      </w:pPr>
      <w:rPr>
        <w:rFonts w:hint="default"/>
      </w:rPr>
    </w:lvl>
    <w:lvl w:ilvl="3">
      <w:start w:val="1"/>
      <w:numFmt w:val="decimal"/>
      <w:lvlText w:val="%3.%2.%1.%4"/>
      <w:lvlJc w:val="left"/>
      <w:pPr>
        <w:tabs>
          <w:tab w:val="num" w:pos="1987"/>
        </w:tabs>
        <w:ind w:left="567"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B6B095B"/>
    <w:multiLevelType w:val="hybridMultilevel"/>
    <w:tmpl w:val="36E08D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E7D4B92"/>
    <w:multiLevelType w:val="multilevel"/>
    <w:tmpl w:val="75384DEA"/>
    <w:numStyleLink w:val="FHNWAufzhlung"/>
  </w:abstractNum>
  <w:num w:numId="1">
    <w:abstractNumId w:val="7"/>
  </w:num>
  <w:num w:numId="2">
    <w:abstractNumId w:val="25"/>
  </w:num>
  <w:num w:numId="3">
    <w:abstractNumId w:val="9"/>
  </w:num>
  <w:num w:numId="4">
    <w:abstractNumId w:val="2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8"/>
  </w:num>
  <w:num w:numId="8">
    <w:abstractNumId w:val="28"/>
  </w:num>
  <w:num w:numId="9">
    <w:abstractNumId w:val="28"/>
  </w:num>
  <w:num w:numId="10">
    <w:abstractNumId w:val="28"/>
  </w:num>
  <w:num w:numId="11">
    <w:abstractNumId w:val="28"/>
  </w:num>
  <w:num w:numId="12">
    <w:abstractNumId w:val="28"/>
  </w:num>
  <w:num w:numId="13">
    <w:abstractNumId w:val="15"/>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4"/>
  </w:num>
  <w:num w:numId="21">
    <w:abstractNumId w:val="24"/>
  </w:num>
  <w:num w:numId="22">
    <w:abstractNumId w:val="31"/>
  </w:num>
  <w:num w:numId="23">
    <w:abstractNumId w:val="3"/>
  </w:num>
  <w:num w:numId="24">
    <w:abstractNumId w:val="34"/>
  </w:num>
  <w:num w:numId="25">
    <w:abstractNumId w:val="5"/>
  </w:num>
  <w:num w:numId="26">
    <w:abstractNumId w:val="1"/>
  </w:num>
  <w:num w:numId="27">
    <w:abstractNumId w:val="2"/>
  </w:num>
  <w:num w:numId="28">
    <w:abstractNumId w:val="22"/>
  </w:num>
  <w:num w:numId="29">
    <w:abstractNumId w:val="17"/>
  </w:num>
  <w:num w:numId="30">
    <w:abstractNumId w:val="18"/>
  </w:num>
  <w:num w:numId="31">
    <w:abstractNumId w:val="8"/>
  </w:num>
  <w:num w:numId="32">
    <w:abstractNumId w:val="21"/>
  </w:num>
  <w:num w:numId="33">
    <w:abstractNumId w:val="26"/>
  </w:num>
  <w:num w:numId="34">
    <w:abstractNumId w:val="0"/>
  </w:num>
  <w:num w:numId="35">
    <w:abstractNumId w:val="32"/>
  </w:num>
  <w:num w:numId="36">
    <w:abstractNumId w:val="32"/>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680" w:hanging="680"/>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7">
    <w:abstractNumId w:val="11"/>
  </w:num>
  <w:num w:numId="38">
    <w:abstractNumId w:val="20"/>
  </w:num>
  <w:num w:numId="39">
    <w:abstractNumId w:val="33"/>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35"/>
  </w:num>
  <w:num w:numId="43">
    <w:abstractNumId w:val="16"/>
  </w:num>
  <w:num w:numId="44">
    <w:abstractNumId w:val="6"/>
  </w:num>
  <w:num w:numId="45">
    <w:abstractNumId w:val="30"/>
  </w:num>
  <w:num w:numId="46">
    <w:abstractNumId w:val="14"/>
  </w:num>
  <w:num w:numId="47">
    <w:abstractNumId w:val="19"/>
  </w:num>
  <w:num w:numId="48">
    <w:abstractNumId w:val="10"/>
  </w:num>
  <w:num w:numId="49">
    <w:abstractNumId w:val="23"/>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attachedTemplate r:id="rId1"/>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1A7A6A"/>
    <w:rsid w:val="001C1F48"/>
    <w:rsid w:val="00217EE1"/>
    <w:rsid w:val="00233BB9"/>
    <w:rsid w:val="0023583D"/>
    <w:rsid w:val="00255E29"/>
    <w:rsid w:val="00267D18"/>
    <w:rsid w:val="00274347"/>
    <w:rsid w:val="002868E2"/>
    <w:rsid w:val="002869C3"/>
    <w:rsid w:val="002936E4"/>
    <w:rsid w:val="002A3C9C"/>
    <w:rsid w:val="002B4A57"/>
    <w:rsid w:val="002C74CA"/>
    <w:rsid w:val="00302A3B"/>
    <w:rsid w:val="003123F4"/>
    <w:rsid w:val="00322788"/>
    <w:rsid w:val="003544FB"/>
    <w:rsid w:val="003D2F2D"/>
    <w:rsid w:val="003E1121"/>
    <w:rsid w:val="00401590"/>
    <w:rsid w:val="00406822"/>
    <w:rsid w:val="00436B68"/>
    <w:rsid w:val="00447801"/>
    <w:rsid w:val="00447D3D"/>
    <w:rsid w:val="00452E9C"/>
    <w:rsid w:val="004735C8"/>
    <w:rsid w:val="004947A6"/>
    <w:rsid w:val="004956F2"/>
    <w:rsid w:val="004961FF"/>
    <w:rsid w:val="004C2320"/>
    <w:rsid w:val="00517A89"/>
    <w:rsid w:val="005250F2"/>
    <w:rsid w:val="00593EEA"/>
    <w:rsid w:val="005A5EEE"/>
    <w:rsid w:val="005B356A"/>
    <w:rsid w:val="005B6F15"/>
    <w:rsid w:val="00621CF7"/>
    <w:rsid w:val="006375C7"/>
    <w:rsid w:val="00642C3D"/>
    <w:rsid w:val="00654E8F"/>
    <w:rsid w:val="00660D05"/>
    <w:rsid w:val="006820B1"/>
    <w:rsid w:val="00693AD8"/>
    <w:rsid w:val="00693E7D"/>
    <w:rsid w:val="006B7D14"/>
    <w:rsid w:val="00701727"/>
    <w:rsid w:val="0070566C"/>
    <w:rsid w:val="00714C50"/>
    <w:rsid w:val="00725A7D"/>
    <w:rsid w:val="00732529"/>
    <w:rsid w:val="007501BE"/>
    <w:rsid w:val="00790BB3"/>
    <w:rsid w:val="007B4994"/>
    <w:rsid w:val="007C206C"/>
    <w:rsid w:val="007C4649"/>
    <w:rsid w:val="00817DD6"/>
    <w:rsid w:val="0083759F"/>
    <w:rsid w:val="00885156"/>
    <w:rsid w:val="008E1BEE"/>
    <w:rsid w:val="009015E6"/>
    <w:rsid w:val="00905287"/>
    <w:rsid w:val="009151AA"/>
    <w:rsid w:val="0093429D"/>
    <w:rsid w:val="00943573"/>
    <w:rsid w:val="00964134"/>
    <w:rsid w:val="00967950"/>
    <w:rsid w:val="00970F7D"/>
    <w:rsid w:val="00973C9D"/>
    <w:rsid w:val="00994A3D"/>
    <w:rsid w:val="00995AF8"/>
    <w:rsid w:val="00995D95"/>
    <w:rsid w:val="009C2B12"/>
    <w:rsid w:val="009E6A0F"/>
    <w:rsid w:val="00A174D9"/>
    <w:rsid w:val="00A67C74"/>
    <w:rsid w:val="00AA4D24"/>
    <w:rsid w:val="00AB6715"/>
    <w:rsid w:val="00AC6D1F"/>
    <w:rsid w:val="00AD5097"/>
    <w:rsid w:val="00AD55A2"/>
    <w:rsid w:val="00B1671E"/>
    <w:rsid w:val="00B25EB8"/>
    <w:rsid w:val="00B37F4D"/>
    <w:rsid w:val="00C36AD7"/>
    <w:rsid w:val="00C52A7B"/>
    <w:rsid w:val="00C56BAF"/>
    <w:rsid w:val="00C61F22"/>
    <w:rsid w:val="00C679AA"/>
    <w:rsid w:val="00C75972"/>
    <w:rsid w:val="00C925FD"/>
    <w:rsid w:val="00C94E68"/>
    <w:rsid w:val="00CD066B"/>
    <w:rsid w:val="00CE4FEE"/>
    <w:rsid w:val="00D060CF"/>
    <w:rsid w:val="00D54D73"/>
    <w:rsid w:val="00D620C6"/>
    <w:rsid w:val="00D6259D"/>
    <w:rsid w:val="00D84684"/>
    <w:rsid w:val="00DA03FE"/>
    <w:rsid w:val="00DB59C3"/>
    <w:rsid w:val="00DB7038"/>
    <w:rsid w:val="00DC259A"/>
    <w:rsid w:val="00DE23E8"/>
    <w:rsid w:val="00E52377"/>
    <w:rsid w:val="00E537AD"/>
    <w:rsid w:val="00E64E17"/>
    <w:rsid w:val="00E73AA0"/>
    <w:rsid w:val="00E866C9"/>
    <w:rsid w:val="00EA3D3C"/>
    <w:rsid w:val="00EC090A"/>
    <w:rsid w:val="00ED20B5"/>
    <w:rsid w:val="00F46900"/>
    <w:rsid w:val="00F61D89"/>
    <w:rsid w:val="00F83A7D"/>
    <w:rsid w:val="00FE3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9"/>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9"/>
    <w:qFormat/>
    <w:rsid w:val="00AB6715"/>
    <w:pPr>
      <w:numPr>
        <w:ilvl w:val="1"/>
      </w:numPr>
      <w:spacing w:after="200"/>
      <w:outlineLvl w:val="1"/>
    </w:pPr>
  </w:style>
  <w:style w:type="paragraph" w:styleId="berschrift3">
    <w:name w:val="heading 3"/>
    <w:basedOn w:val="Standard"/>
    <w:next w:val="Standard"/>
    <w:link w:val="berschrift3Zchn"/>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9"/>
    <w:qFormat/>
    <w:rsid w:val="00AB6715"/>
    <w:pPr>
      <w:numPr>
        <w:ilvl w:val="3"/>
      </w:numPr>
      <w:outlineLvl w:val="3"/>
    </w:pPr>
    <w:rPr>
      <w:iCs/>
    </w:rPr>
  </w:style>
  <w:style w:type="paragraph" w:styleId="berschrift5">
    <w:name w:val="heading 5"/>
    <w:basedOn w:val="berschrift4"/>
    <w:next w:val="Standard"/>
    <w:link w:val="berschrift5Zchn"/>
    <w:uiPriority w:val="9"/>
    <w:qFormat/>
    <w:rsid w:val="00AB6715"/>
    <w:pPr>
      <w:numPr>
        <w:ilvl w:val="4"/>
      </w:numPr>
      <w:outlineLvl w:val="4"/>
    </w:pPr>
  </w:style>
  <w:style w:type="paragraph" w:styleId="berschrift6">
    <w:name w:val="heading 6"/>
    <w:basedOn w:val="Standard"/>
    <w:next w:val="Standard"/>
    <w:link w:val="berschrift6Zchn"/>
    <w:uiPriority w:val="9"/>
    <w:semiHidden/>
    <w:unhideWhenUsed/>
    <w:qFormat/>
    <w:rsid w:val="00DA03FE"/>
    <w:pPr>
      <w:keepNext/>
      <w:keepLines/>
      <w:spacing w:before="200" w:after="0"/>
      <w:ind w:left="1152" w:hanging="1152"/>
      <w:outlineLvl w:val="5"/>
    </w:pPr>
    <w:rPr>
      <w:rFonts w:ascii="Arial" w:eastAsiaTheme="majorEastAsia" w:hAnsi="Arial" w:cstheme="majorBidi"/>
      <w:i/>
      <w:iCs/>
      <w:color w:val="000000" w:themeColor="text1"/>
      <w:sz w:val="22"/>
      <w:lang w:val="de-CH"/>
    </w:rPr>
  </w:style>
  <w:style w:type="paragraph" w:styleId="berschrift7">
    <w:name w:val="heading 7"/>
    <w:basedOn w:val="Standard"/>
    <w:next w:val="Standard"/>
    <w:link w:val="berschrift7Zchn"/>
    <w:uiPriority w:val="9"/>
    <w:semiHidden/>
    <w:unhideWhenUsed/>
    <w:qFormat/>
    <w:rsid w:val="00DA03FE"/>
    <w:pPr>
      <w:keepNext/>
      <w:keepLines/>
      <w:spacing w:before="200" w:after="0"/>
      <w:ind w:left="1296" w:hanging="1296"/>
      <w:outlineLvl w:val="6"/>
    </w:pPr>
    <w:rPr>
      <w:rFonts w:asciiTheme="majorHAnsi" w:eastAsiaTheme="majorEastAsia" w:hAnsiTheme="majorHAnsi" w:cstheme="majorBidi"/>
      <w:i/>
      <w:iCs/>
      <w:color w:val="404040" w:themeColor="text1" w:themeTint="BF"/>
      <w:sz w:val="22"/>
      <w:lang w:val="de-CH"/>
    </w:rPr>
  </w:style>
  <w:style w:type="paragraph" w:styleId="berschrift8">
    <w:name w:val="heading 8"/>
    <w:basedOn w:val="Standard"/>
    <w:next w:val="Standard"/>
    <w:link w:val="berschrift8Zchn"/>
    <w:uiPriority w:val="9"/>
    <w:semiHidden/>
    <w:unhideWhenUsed/>
    <w:qFormat/>
    <w:rsid w:val="00DA03FE"/>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lang w:val="de-CH"/>
    </w:rPr>
  </w:style>
  <w:style w:type="paragraph" w:styleId="berschrift9">
    <w:name w:val="heading 9"/>
    <w:basedOn w:val="Standard"/>
    <w:next w:val="Standard"/>
    <w:link w:val="berschrift9Zchn"/>
    <w:uiPriority w:val="9"/>
    <w:semiHidden/>
    <w:unhideWhenUsed/>
    <w:qFormat/>
    <w:rsid w:val="00DA03FE"/>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9"/>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11"/>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11"/>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1"/>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9"/>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9"/>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9"/>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uiPriority w:val="10"/>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customStyle="1" w:styleId="berschrift6Zchn">
    <w:name w:val="Überschrift 6 Zchn"/>
    <w:basedOn w:val="Absatz-Standardschriftart"/>
    <w:link w:val="berschrift6"/>
    <w:uiPriority w:val="9"/>
    <w:semiHidden/>
    <w:rsid w:val="00DA03FE"/>
    <w:rPr>
      <w:rFonts w:ascii="Arial" w:eastAsiaTheme="majorEastAsia" w:hAnsi="Arial" w:cstheme="majorBidi"/>
      <w:i/>
      <w:iCs/>
      <w:color w:val="000000" w:themeColor="text1"/>
      <w:lang w:val="de-CH"/>
    </w:rPr>
  </w:style>
  <w:style w:type="character" w:customStyle="1" w:styleId="berschrift7Zchn">
    <w:name w:val="Überschrift 7 Zchn"/>
    <w:basedOn w:val="Absatz-Standardschriftart"/>
    <w:link w:val="berschrift7"/>
    <w:uiPriority w:val="9"/>
    <w:semiHidden/>
    <w:rsid w:val="00DA03FE"/>
    <w:rPr>
      <w:rFonts w:asciiTheme="majorHAnsi" w:eastAsiaTheme="majorEastAsia" w:hAnsiTheme="majorHAnsi" w:cstheme="majorBidi"/>
      <w:i/>
      <w:iCs/>
      <w:color w:val="404040" w:themeColor="text1" w:themeTint="BF"/>
      <w:lang w:val="de-CH"/>
    </w:rPr>
  </w:style>
  <w:style w:type="character" w:customStyle="1" w:styleId="berschrift8Zchn">
    <w:name w:val="Überschrift 8 Zchn"/>
    <w:basedOn w:val="Absatz-Standardschriftart"/>
    <w:link w:val="berschrift8"/>
    <w:uiPriority w:val="9"/>
    <w:semiHidden/>
    <w:rsid w:val="00DA03FE"/>
    <w:rPr>
      <w:rFonts w:asciiTheme="majorHAnsi" w:eastAsiaTheme="majorEastAsia" w:hAnsiTheme="majorHAnsi" w:cstheme="majorBidi"/>
      <w:color w:val="404040" w:themeColor="text1" w:themeTint="BF"/>
      <w:sz w:val="20"/>
      <w:szCs w:val="20"/>
      <w:lang w:val="de-CH"/>
    </w:rPr>
  </w:style>
  <w:style w:type="character" w:customStyle="1" w:styleId="berschrift9Zchn">
    <w:name w:val="Überschrift 9 Zchn"/>
    <w:basedOn w:val="Absatz-Standardschriftart"/>
    <w:link w:val="berschrift9"/>
    <w:uiPriority w:val="9"/>
    <w:semiHidden/>
    <w:rsid w:val="00DA03FE"/>
    <w:rPr>
      <w:rFonts w:asciiTheme="majorHAnsi" w:eastAsiaTheme="majorEastAsia" w:hAnsiTheme="majorHAnsi" w:cstheme="majorBidi"/>
      <w:i/>
      <w:iCs/>
      <w:color w:val="404040" w:themeColor="text1" w:themeTint="BF"/>
      <w:sz w:val="20"/>
      <w:szCs w:val="20"/>
      <w:lang w:val="de-CH"/>
    </w:rPr>
  </w:style>
  <w:style w:type="character" w:styleId="Platzhaltertext">
    <w:name w:val="Placeholder Text"/>
    <w:basedOn w:val="Absatz-Standardschriftart"/>
    <w:uiPriority w:val="99"/>
    <w:semiHidden/>
    <w:rsid w:val="00DA03FE"/>
    <w:rPr>
      <w:color w:val="808080"/>
    </w:rPr>
  </w:style>
  <w:style w:type="paragraph" w:styleId="Anrede">
    <w:name w:val="Salutation"/>
    <w:basedOn w:val="Standard"/>
    <w:next w:val="Standard"/>
    <w:link w:val="AnredeZchn"/>
    <w:uiPriority w:val="99"/>
    <w:qFormat/>
    <w:rsid w:val="00DA03FE"/>
    <w:pPr>
      <w:spacing w:before="260" w:after="260"/>
    </w:pPr>
    <w:rPr>
      <w:rFonts w:ascii="Arial" w:hAnsi="Arial"/>
      <w:sz w:val="22"/>
      <w:lang w:val="de-CH"/>
    </w:rPr>
  </w:style>
  <w:style w:type="character" w:customStyle="1" w:styleId="AnredeZchn">
    <w:name w:val="Anrede Zchn"/>
    <w:basedOn w:val="Absatz-Standardschriftart"/>
    <w:link w:val="Anrede"/>
    <w:uiPriority w:val="99"/>
    <w:rsid w:val="00DA03FE"/>
    <w:rPr>
      <w:rFonts w:ascii="Arial" w:hAnsi="Arial"/>
      <w:lang w:val="de-CH"/>
    </w:rPr>
  </w:style>
  <w:style w:type="paragraph" w:styleId="Unterschrift">
    <w:name w:val="Signature"/>
    <w:basedOn w:val="Standard"/>
    <w:link w:val="UnterschriftZchn"/>
    <w:uiPriority w:val="99"/>
    <w:qFormat/>
    <w:rsid w:val="00DA03FE"/>
    <w:pPr>
      <w:spacing w:before="780" w:after="0"/>
    </w:pPr>
    <w:rPr>
      <w:rFonts w:ascii="Arial" w:hAnsi="Arial"/>
      <w:sz w:val="22"/>
      <w:lang w:val="de-CH"/>
    </w:rPr>
  </w:style>
  <w:style w:type="character" w:customStyle="1" w:styleId="UnterschriftZchn">
    <w:name w:val="Unterschrift Zchn"/>
    <w:basedOn w:val="Absatz-Standardschriftart"/>
    <w:link w:val="Unterschrift"/>
    <w:uiPriority w:val="99"/>
    <w:rsid w:val="00DA03FE"/>
    <w:rPr>
      <w:rFonts w:ascii="Arial" w:hAnsi="Arial"/>
      <w:lang w:val="de-CH"/>
    </w:rPr>
  </w:style>
  <w:style w:type="paragraph" w:styleId="Datum">
    <w:name w:val="Date"/>
    <w:basedOn w:val="Standard"/>
    <w:next w:val="Standard"/>
    <w:link w:val="DatumZchn"/>
    <w:uiPriority w:val="99"/>
    <w:qFormat/>
    <w:rsid w:val="00DA03FE"/>
    <w:pPr>
      <w:spacing w:before="1340" w:after="520"/>
    </w:pPr>
    <w:rPr>
      <w:rFonts w:ascii="Arial" w:hAnsi="Arial"/>
      <w:sz w:val="22"/>
      <w:lang w:val="de-CH"/>
    </w:rPr>
  </w:style>
  <w:style w:type="character" w:customStyle="1" w:styleId="DatumZchn">
    <w:name w:val="Datum Zchn"/>
    <w:basedOn w:val="Absatz-Standardschriftart"/>
    <w:link w:val="Datum"/>
    <w:uiPriority w:val="99"/>
    <w:rsid w:val="00DA03FE"/>
    <w:rPr>
      <w:rFonts w:ascii="Arial" w:hAnsi="Arial"/>
      <w:lang w:val="de-CH"/>
    </w:rPr>
  </w:style>
  <w:style w:type="paragraph" w:styleId="Gruformel">
    <w:name w:val="Closing"/>
    <w:basedOn w:val="Standard"/>
    <w:link w:val="GruformelZchn"/>
    <w:uiPriority w:val="99"/>
    <w:qFormat/>
    <w:rsid w:val="00DA03FE"/>
    <w:pPr>
      <w:spacing w:before="520" w:after="0"/>
    </w:pPr>
    <w:rPr>
      <w:rFonts w:ascii="Arial" w:hAnsi="Arial"/>
      <w:sz w:val="22"/>
      <w:lang w:val="de-CH"/>
    </w:rPr>
  </w:style>
  <w:style w:type="character" w:customStyle="1" w:styleId="GruformelZchn">
    <w:name w:val="Grußformel Zchn"/>
    <w:basedOn w:val="Absatz-Standardschriftart"/>
    <w:link w:val="Gruformel"/>
    <w:uiPriority w:val="99"/>
    <w:rsid w:val="00DA03FE"/>
    <w:rPr>
      <w:rFonts w:ascii="Arial" w:hAnsi="Arial"/>
      <w:lang w:val="de-CH"/>
    </w:rPr>
  </w:style>
  <w:style w:type="paragraph" w:styleId="Aufzhlungszeichen">
    <w:name w:val="List Bullet"/>
    <w:basedOn w:val="Standard"/>
    <w:uiPriority w:val="99"/>
    <w:qFormat/>
    <w:rsid w:val="00DA03FE"/>
    <w:pPr>
      <w:spacing w:before="0" w:after="0"/>
      <w:contextualSpacing/>
    </w:pPr>
    <w:rPr>
      <w:rFonts w:ascii="Arial" w:hAnsi="Arial"/>
      <w:sz w:val="22"/>
      <w:lang w:val="de-CH"/>
    </w:rPr>
  </w:style>
  <w:style w:type="paragraph" w:styleId="Aufzhlungszeichen2">
    <w:name w:val="List Bullet 2"/>
    <w:basedOn w:val="Standard"/>
    <w:uiPriority w:val="99"/>
    <w:qFormat/>
    <w:rsid w:val="00DA03FE"/>
    <w:pPr>
      <w:tabs>
        <w:tab w:val="left" w:pos="1134"/>
      </w:tabs>
      <w:spacing w:before="0" w:after="0"/>
      <w:contextualSpacing/>
    </w:pPr>
    <w:rPr>
      <w:rFonts w:ascii="Arial" w:hAnsi="Arial"/>
      <w:sz w:val="22"/>
      <w:lang w:val="de-CH"/>
    </w:rPr>
  </w:style>
  <w:style w:type="paragraph" w:styleId="Aufzhlungszeichen3">
    <w:name w:val="List Bullet 3"/>
    <w:basedOn w:val="Standard"/>
    <w:uiPriority w:val="99"/>
    <w:qFormat/>
    <w:rsid w:val="00DA03FE"/>
    <w:pPr>
      <w:spacing w:before="0" w:after="0"/>
      <w:contextualSpacing/>
    </w:pPr>
    <w:rPr>
      <w:rFonts w:ascii="Arial" w:hAnsi="Arial"/>
      <w:sz w:val="22"/>
      <w:lang w:val="de-CH"/>
    </w:rPr>
  </w:style>
  <w:style w:type="paragraph" w:customStyle="1" w:styleId="Verfasser">
    <w:name w:val="Verfasser"/>
    <w:basedOn w:val="Standard"/>
    <w:next w:val="Standard"/>
    <w:rsid w:val="00DA03FE"/>
    <w:pPr>
      <w:spacing w:before="600" w:after="0"/>
      <w:contextualSpacing/>
    </w:pPr>
    <w:rPr>
      <w:rFonts w:ascii="Arial" w:hAnsi="Arial"/>
      <w:sz w:val="22"/>
      <w:lang w:val="de-CH"/>
    </w:rPr>
  </w:style>
  <w:style w:type="paragraph" w:customStyle="1" w:styleId="Copyright">
    <w:name w:val="Copyright"/>
    <w:basedOn w:val="Standard"/>
    <w:rsid w:val="00DA03FE"/>
    <w:pPr>
      <w:keepNext/>
      <w:spacing w:before="0" w:after="0"/>
    </w:pPr>
    <w:rPr>
      <w:rFonts w:ascii="Arial" w:eastAsia="Times New Roman" w:hAnsi="Arial" w:cs="Times New Roman"/>
      <w:sz w:val="16"/>
      <w:szCs w:val="24"/>
      <w:lang w:val="de-CH" w:eastAsia="de-CH"/>
    </w:rPr>
  </w:style>
  <w:style w:type="character" w:customStyle="1" w:styleId="Tabelle-Text">
    <w:name w:val="Tabelle - Text"/>
    <w:basedOn w:val="Absatz-Standardschriftart"/>
    <w:rsid w:val="00DA03FE"/>
    <w:rPr>
      <w:rFonts w:ascii="Arial" w:hAnsi="Arial" w:cs="Times New Roman"/>
      <w:color w:val="auto"/>
      <w:sz w:val="22"/>
    </w:rPr>
  </w:style>
  <w:style w:type="paragraph" w:styleId="Inhaltsverzeichnisberschrift">
    <w:name w:val="TOC Heading"/>
    <w:basedOn w:val="berschrift1"/>
    <w:next w:val="Standard"/>
    <w:uiPriority w:val="39"/>
    <w:unhideWhenUsed/>
    <w:qFormat/>
    <w:rsid w:val="00DA03FE"/>
    <w:pPr>
      <w:keepNext/>
      <w:keepLines/>
      <w:tabs>
        <w:tab w:val="clear" w:pos="567"/>
      </w:tabs>
      <w:spacing w:before="480" w:after="120" w:line="276" w:lineRule="auto"/>
      <w:ind w:left="340" w:hanging="340"/>
      <w:outlineLvl w:val="9"/>
    </w:pPr>
    <w:rPr>
      <w:rFonts w:ascii="Arial" w:eastAsiaTheme="majorEastAsia" w:hAnsi="Arial" w:cstheme="majorBidi"/>
      <w:bCs/>
      <w:sz w:val="28"/>
      <w:szCs w:val="28"/>
      <w:lang w:val="de-CH" w:eastAsia="de-CH"/>
    </w:rPr>
  </w:style>
  <w:style w:type="paragraph" w:styleId="Verzeichnis1">
    <w:name w:val="toc 1"/>
    <w:basedOn w:val="Standard"/>
    <w:next w:val="Standard"/>
    <w:autoRedefine/>
    <w:uiPriority w:val="39"/>
    <w:unhideWhenUsed/>
    <w:rsid w:val="00DA03FE"/>
    <w:pPr>
      <w:tabs>
        <w:tab w:val="left" w:pos="1134"/>
        <w:tab w:val="right" w:pos="9356"/>
      </w:tabs>
      <w:spacing w:before="0" w:after="100"/>
      <w:ind w:left="1134" w:hanging="1134"/>
    </w:pPr>
    <w:rPr>
      <w:rFonts w:ascii="Arial" w:hAnsi="Arial"/>
      <w:noProof/>
      <w:sz w:val="22"/>
      <w:lang w:val="de-CH"/>
    </w:rPr>
  </w:style>
  <w:style w:type="paragraph" w:styleId="Verzeichnis2">
    <w:name w:val="toc 2"/>
    <w:basedOn w:val="Standard"/>
    <w:next w:val="Standard"/>
    <w:autoRedefine/>
    <w:uiPriority w:val="39"/>
    <w:unhideWhenUsed/>
    <w:rsid w:val="00DA03FE"/>
    <w:pPr>
      <w:tabs>
        <w:tab w:val="left" w:pos="1134"/>
        <w:tab w:val="right" w:pos="9356"/>
      </w:tabs>
      <w:spacing w:before="0" w:after="100"/>
      <w:ind w:left="1134" w:hanging="1134"/>
    </w:pPr>
    <w:rPr>
      <w:rFonts w:ascii="Arial" w:hAnsi="Arial"/>
      <w:sz w:val="22"/>
      <w:lang w:val="de-CH"/>
    </w:rPr>
  </w:style>
  <w:style w:type="paragraph" w:styleId="Verzeichnis3">
    <w:name w:val="toc 3"/>
    <w:basedOn w:val="Standard"/>
    <w:next w:val="Standard"/>
    <w:autoRedefine/>
    <w:uiPriority w:val="39"/>
    <w:unhideWhenUsed/>
    <w:rsid w:val="00DA03FE"/>
    <w:pPr>
      <w:tabs>
        <w:tab w:val="left" w:pos="1134"/>
        <w:tab w:val="right" w:pos="9356"/>
      </w:tabs>
      <w:spacing w:before="0" w:after="100"/>
      <w:ind w:left="1134" w:hanging="1134"/>
    </w:pPr>
    <w:rPr>
      <w:rFonts w:ascii="Arial" w:hAnsi="Arial"/>
      <w:sz w:val="22"/>
      <w:lang w:val="de-CH"/>
    </w:rPr>
  </w:style>
  <w:style w:type="numbering" w:customStyle="1" w:styleId="FHNWAufzhlung">
    <w:name w:val="FHNW Aufzählung"/>
    <w:uiPriority w:val="99"/>
    <w:rsid w:val="00DA03FE"/>
    <w:pPr>
      <w:numPr>
        <w:numId w:val="33"/>
      </w:numPr>
    </w:pPr>
  </w:style>
  <w:style w:type="paragraph" w:styleId="Aufzhlungszeichen4">
    <w:name w:val="List Bullet 4"/>
    <w:basedOn w:val="Standard"/>
    <w:uiPriority w:val="99"/>
    <w:semiHidden/>
    <w:unhideWhenUsed/>
    <w:rsid w:val="00DA03FE"/>
    <w:pPr>
      <w:spacing w:before="0" w:after="0"/>
      <w:contextualSpacing/>
    </w:pPr>
    <w:rPr>
      <w:rFonts w:ascii="Arial" w:hAnsi="Arial"/>
      <w:sz w:val="22"/>
      <w:lang w:val="de-CH"/>
    </w:rPr>
  </w:style>
  <w:style w:type="paragraph" w:styleId="Aufzhlungszeichen5">
    <w:name w:val="List Bullet 5"/>
    <w:basedOn w:val="Standard"/>
    <w:uiPriority w:val="99"/>
    <w:semiHidden/>
    <w:unhideWhenUsed/>
    <w:rsid w:val="00DA03FE"/>
    <w:pPr>
      <w:spacing w:before="0" w:after="0"/>
      <w:contextualSpacing/>
    </w:pPr>
    <w:rPr>
      <w:rFonts w:ascii="Arial" w:hAnsi="Arial"/>
      <w:sz w:val="22"/>
      <w:lang w:val="de-CH"/>
    </w:rPr>
  </w:style>
  <w:style w:type="paragraph" w:styleId="Abbildungsverzeichnis">
    <w:name w:val="table of figures"/>
    <w:basedOn w:val="Standard"/>
    <w:next w:val="Standard"/>
    <w:uiPriority w:val="99"/>
    <w:unhideWhenUsed/>
    <w:rsid w:val="00DA03FE"/>
    <w:pPr>
      <w:tabs>
        <w:tab w:val="right" w:pos="9356"/>
      </w:tabs>
      <w:spacing w:before="0" w:after="0"/>
    </w:pPr>
    <w:rPr>
      <w:rFonts w:ascii="Arial" w:hAnsi="Arial"/>
      <w:sz w:val="22"/>
      <w:lang w:val="de-CH"/>
    </w:rPr>
  </w:style>
  <w:style w:type="character" w:styleId="NichtaufgelsteErwhnung">
    <w:name w:val="Unresolved Mention"/>
    <w:basedOn w:val="Absatz-Standardschriftart"/>
    <w:uiPriority w:val="99"/>
    <w:semiHidden/>
    <w:unhideWhenUsed/>
    <w:rsid w:val="00DA03FE"/>
    <w:rPr>
      <w:color w:val="605E5C"/>
      <w:shd w:val="clear" w:color="auto" w:fill="E1DFDD"/>
    </w:rPr>
  </w:style>
  <w:style w:type="paragraph" w:styleId="Textkrper">
    <w:name w:val="Body Text"/>
    <w:basedOn w:val="Standard"/>
    <w:link w:val="TextkrperZchn"/>
    <w:uiPriority w:val="1"/>
    <w:qFormat/>
    <w:rsid w:val="00DA03FE"/>
    <w:pPr>
      <w:widowControl w:val="0"/>
      <w:autoSpaceDE w:val="0"/>
      <w:autoSpaceDN w:val="0"/>
      <w:spacing w:before="0" w:after="0"/>
    </w:pPr>
    <w:rPr>
      <w:rFonts w:ascii="Arial" w:eastAsia="Arial" w:hAnsi="Arial" w:cs="Arial"/>
      <w:sz w:val="22"/>
      <w:lang w:val="de-DE"/>
    </w:rPr>
  </w:style>
  <w:style w:type="character" w:customStyle="1" w:styleId="TextkrperZchn">
    <w:name w:val="Textkörper Zchn"/>
    <w:basedOn w:val="Absatz-Standardschriftart"/>
    <w:link w:val="Textkrper"/>
    <w:uiPriority w:val="1"/>
    <w:rsid w:val="00DA03FE"/>
    <w:rPr>
      <w:rFonts w:ascii="Arial" w:eastAsia="Arial" w:hAnsi="Arial" w:cs="Arial"/>
      <w:lang w:val="de-DE"/>
    </w:rPr>
  </w:style>
  <w:style w:type="table" w:customStyle="1" w:styleId="TableNormal">
    <w:name w:val="Table Normal"/>
    <w:uiPriority w:val="2"/>
    <w:semiHidden/>
    <w:unhideWhenUsed/>
    <w:qFormat/>
    <w:rsid w:val="00DA03FE"/>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DA03FE"/>
    <w:pPr>
      <w:widowControl w:val="0"/>
      <w:autoSpaceDE w:val="0"/>
      <w:autoSpaceDN w:val="0"/>
      <w:spacing w:before="0" w:after="0"/>
    </w:pPr>
    <w:rPr>
      <w:rFonts w:eastAsia="Times New Roman" w:cs="Times New Roman"/>
      <w:sz w:val="22"/>
      <w:lang w:val="de-DE"/>
    </w:rPr>
  </w:style>
  <w:style w:type="table" w:customStyle="1" w:styleId="TableNormal1">
    <w:name w:val="Table Normal1"/>
    <w:uiPriority w:val="2"/>
    <w:semiHidden/>
    <w:qFormat/>
    <w:rsid w:val="00447D3D"/>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44976566">
      <w:bodyDiv w:val="1"/>
      <w:marLeft w:val="0"/>
      <w:marRight w:val="0"/>
      <w:marTop w:val="0"/>
      <w:marBottom w:val="0"/>
      <w:divBdr>
        <w:top w:val="none" w:sz="0" w:space="0" w:color="auto"/>
        <w:left w:val="none" w:sz="0" w:space="0" w:color="auto"/>
        <w:bottom w:val="none" w:sz="0" w:space="0" w:color="auto"/>
        <w:right w:val="none" w:sz="0" w:space="0" w:color="auto"/>
      </w:divBdr>
    </w:div>
    <w:div w:id="185283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eader" Target="header4.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A93DA0-50B4-405E-A226-E8BF09892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34</Pages>
  <Words>3151</Words>
  <Characters>19854</Characters>
  <Application>Microsoft Office Word</Application>
  <DocSecurity>0</DocSecurity>
  <Lines>165</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Georg Bruckmaier</cp:lastModifiedBy>
  <cp:revision>4</cp:revision>
  <cp:lastPrinted>2013-10-03T12:51:00Z</cp:lastPrinted>
  <dcterms:created xsi:type="dcterms:W3CDTF">2021-02-08T12:36:00Z</dcterms:created>
  <dcterms:modified xsi:type="dcterms:W3CDTF">2021-02-08T16:19:00Z</dcterms:modified>
</cp:coreProperties>
</file>